
<file path=[Content_Types].xml><?xml version="1.0" encoding="utf-8"?>
<Types xmlns="http://schemas.openxmlformats.org/package/2006/content-types">
  <Default Extension="xml" ContentType="application/xml"/>
  <Default Extension="png" ContentType="image/png"/>
  <Default Extension="jpeg" ContentType="image/jpe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2"/>
      </w:pPr>
      <w:bookmarkStart w:id="0" w:name="_bookmark0"/>
      <w:bookmarkEnd w:id="0"/>
      <w:r>
        <w:rPr>
          <w:rFonts w:hint="eastAsia"/>
          <w:lang w:val="en-US" w:eastAsia="zh-CN"/>
        </w:rPr>
        <w:t>FU+</w:t>
      </w:r>
      <w:r>
        <w:t xml:space="preserve"> saas 收银操作手册</w:t>
      </w:r>
    </w:p>
    <w:p>
      <w:pPr>
        <w:pStyle w:val="10"/>
        <w:rPr>
          <w:rFonts w:ascii="微软雅黑"/>
          <w:b/>
          <w:sz w:val="20"/>
        </w:rPr>
      </w:pPr>
    </w:p>
    <w:p>
      <w:pPr>
        <w:pStyle w:val="10"/>
        <w:spacing w:before="14"/>
        <w:rPr>
          <w:rFonts w:ascii="微软雅黑"/>
          <w:b/>
          <w:sz w:val="23"/>
        </w:rPr>
      </w:pPr>
    </w:p>
    <w:p>
      <w:pPr>
        <w:pStyle w:val="10"/>
        <w:rPr>
          <w:rFonts w:ascii="微软雅黑"/>
          <w:b/>
          <w:sz w:val="20"/>
        </w:rPr>
      </w:pPr>
    </w:p>
    <w:p>
      <w:pPr>
        <w:pStyle w:val="10"/>
        <w:rPr>
          <w:rFonts w:ascii="微软雅黑"/>
          <w:b/>
          <w:sz w:val="20"/>
        </w:rPr>
      </w:pPr>
    </w:p>
    <w:p>
      <w:pPr>
        <w:pStyle w:val="10"/>
        <w:rPr>
          <w:rFonts w:ascii="微软雅黑"/>
          <w:b/>
          <w:sz w:val="20"/>
        </w:rPr>
      </w:pPr>
    </w:p>
    <w:p>
      <w:pPr>
        <w:pStyle w:val="10"/>
        <w:rPr>
          <w:rFonts w:ascii="微软雅黑"/>
          <w:b/>
          <w:sz w:val="20"/>
        </w:rPr>
      </w:pPr>
    </w:p>
    <w:p>
      <w:pPr>
        <w:pStyle w:val="10"/>
        <w:jc w:val="center"/>
        <w:rPr>
          <w:rFonts w:ascii="微软雅黑"/>
          <w:b/>
          <w:sz w:val="20"/>
        </w:rPr>
      </w:pPr>
      <w:r>
        <w:drawing>
          <wp:inline distT="0" distB="0" distL="114300" distR="114300">
            <wp:extent cx="2995295" cy="2995295"/>
            <wp:effectExtent l="0" t="0" r="0" b="0"/>
            <wp:docPr id="4" name="图片 2" descr="dc2fee01003597aa6d6c81689f41bc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2" descr="dc2fee01003597aa6d6c81689f41bc0"/>
                    <pic:cNvPicPr>
                      <a:picLocks noChangeAspect="1"/>
                    </pic:cNvPicPr>
                  </pic:nvPicPr>
                  <pic:blipFill>
                    <a:blip r:embed="rId4"/>
                    <a:stretch>
                      <a:fillRect/>
                    </a:stretch>
                  </pic:blipFill>
                  <pic:spPr>
                    <a:xfrm>
                      <a:off x="0" y="0"/>
                      <a:ext cx="2995295" cy="2995295"/>
                    </a:xfrm>
                    <a:prstGeom prst="rect">
                      <a:avLst/>
                    </a:prstGeom>
                  </pic:spPr>
                </pic:pic>
              </a:graphicData>
            </a:graphic>
          </wp:inline>
        </w:drawing>
      </w:r>
    </w:p>
    <w:p>
      <w:pPr>
        <w:pStyle w:val="10"/>
        <w:rPr>
          <w:rFonts w:ascii="微软雅黑"/>
          <w:b/>
          <w:sz w:val="20"/>
        </w:rPr>
      </w:pPr>
    </w:p>
    <w:p>
      <w:pPr>
        <w:pStyle w:val="10"/>
        <w:rPr>
          <w:rFonts w:ascii="微软雅黑"/>
          <w:b/>
          <w:sz w:val="20"/>
        </w:rPr>
      </w:pPr>
    </w:p>
    <w:p>
      <w:pPr>
        <w:spacing w:after="0"/>
        <w:rPr>
          <w:rFonts w:ascii="Times New Roman"/>
          <w:sz w:val="20"/>
        </w:rPr>
        <w:sectPr>
          <w:pgSz w:w="11910" w:h="16840"/>
          <w:pgMar w:top="1500" w:right="900" w:bottom="280" w:left="1680" w:header="720" w:footer="720" w:gutter="0"/>
        </w:sectPr>
      </w:pPr>
    </w:p>
    <w:p>
      <w:pPr>
        <w:spacing w:before="27"/>
        <w:ind w:right="890"/>
        <w:jc w:val="center"/>
        <w:rPr>
          <w:sz w:val="32"/>
        </w:rPr>
      </w:pPr>
      <w:r>
        <w:rPr>
          <w:color w:val="2D74B5"/>
          <w:sz w:val="32"/>
        </w:rPr>
        <w:t>目录</w:t>
      </w:r>
    </w:p>
    <w:p>
      <w:pPr>
        <w:spacing w:after="0"/>
        <w:jc w:val="center"/>
        <w:rPr>
          <w:sz w:val="32"/>
        </w:rPr>
        <w:sectPr>
          <w:pgSz w:w="11910" w:h="16840"/>
          <w:pgMar w:top="1480" w:right="900" w:bottom="1657" w:left="1680" w:header="720" w:footer="720" w:gutter="0"/>
        </w:sectPr>
      </w:pPr>
    </w:p>
    <w:sdt>
      <w:sdtPr>
        <w:id w:val="0"/>
        <w:docPartObj>
          <w:docPartGallery w:val="Table of Contents"/>
          <w:docPartUnique/>
        </w:docPartObj>
      </w:sdtPr>
      <w:sdtContent>
        <w:p>
          <w:pPr>
            <w:pStyle w:val="14"/>
            <w:tabs>
              <w:tab w:val="left" w:leader="dot" w:pos="8308"/>
            </w:tabs>
            <w:rPr>
              <w:rFonts w:hint="eastAsia" w:ascii="PMingLiU" w:eastAsia="PMingLiU"/>
            </w:rPr>
          </w:pPr>
          <w:r>
            <w:fldChar w:fldCharType="begin"/>
          </w:r>
          <w:r>
            <w:instrText xml:space="preserve"> HYPERLINK \l "_bookmark0" </w:instrText>
          </w:r>
          <w:r>
            <w:fldChar w:fldCharType="separate"/>
          </w:r>
          <w:r>
            <w:rPr>
              <w:rFonts w:hint="eastAsia"/>
              <w:lang w:eastAsia="zh-CN"/>
            </w:rPr>
            <w:t>FU+</w:t>
          </w:r>
          <w:r>
            <w:t>saas</w:t>
          </w:r>
          <w:r>
            <w:rPr>
              <w:spacing w:val="-9"/>
            </w:rPr>
            <w:t xml:space="preserve"> </w:t>
          </w:r>
          <w:r>
            <w:t>收</w:t>
          </w:r>
          <w:r>
            <w:rPr>
              <w:spacing w:val="-3"/>
            </w:rPr>
            <w:t>银</w:t>
          </w:r>
          <w:r>
            <w:t>操</w:t>
          </w:r>
          <w:r>
            <w:rPr>
              <w:spacing w:val="-3"/>
            </w:rPr>
            <w:t>作</w:t>
          </w:r>
          <w:r>
            <w:t>手册</w:t>
          </w:r>
          <w:r>
            <w:tab/>
          </w:r>
          <w:r>
            <w:rPr>
              <w:rFonts w:hint="eastAsia" w:ascii="PMingLiU" w:eastAsia="PMingLiU"/>
            </w:rPr>
            <w:t>1</w:t>
          </w:r>
          <w:r>
            <w:rPr>
              <w:rFonts w:hint="eastAsia" w:ascii="PMingLiU" w:eastAsia="PMingLiU"/>
            </w:rPr>
            <w:fldChar w:fldCharType="end"/>
          </w:r>
        </w:p>
        <w:p>
          <w:pPr>
            <w:pStyle w:val="15"/>
            <w:tabs>
              <w:tab w:val="left" w:leader="dot" w:pos="8308"/>
            </w:tabs>
            <w:spacing w:before="127"/>
          </w:pPr>
          <w:r>
            <w:fldChar w:fldCharType="begin"/>
          </w:r>
          <w:r>
            <w:instrText xml:space="preserve"> HYPERLINK \l "_bookmark1" </w:instrText>
          </w:r>
          <w:r>
            <w:fldChar w:fldCharType="separate"/>
          </w:r>
          <w:r>
            <w:rPr>
              <w:w w:val="105"/>
            </w:rPr>
            <w:t>*saas</w:t>
          </w:r>
          <w:r>
            <w:rPr>
              <w:spacing w:val="-17"/>
              <w:w w:val="105"/>
            </w:rPr>
            <w:t xml:space="preserve"> </w:t>
          </w:r>
          <w:r>
            <w:rPr>
              <w:w w:val="105"/>
            </w:rPr>
            <w:t>软</w:t>
          </w:r>
          <w:r>
            <w:rPr>
              <w:spacing w:val="-3"/>
              <w:w w:val="105"/>
            </w:rPr>
            <w:t>件</w:t>
          </w:r>
          <w:r>
            <w:rPr>
              <w:w w:val="105"/>
            </w:rPr>
            <w:t>配</w:t>
          </w:r>
          <w:r>
            <w:rPr>
              <w:spacing w:val="-3"/>
              <w:w w:val="105"/>
            </w:rPr>
            <w:t>置</w:t>
          </w:r>
          <w:r>
            <w:rPr>
              <w:w w:val="105"/>
            </w:rPr>
            <w:t>介绍</w:t>
          </w:r>
          <w:r>
            <w:rPr>
              <w:w w:val="105"/>
            </w:rPr>
            <w:tab/>
          </w:r>
          <w:r>
            <w:rPr>
              <w:w w:val="105"/>
            </w:rPr>
            <w:t>6</w:t>
          </w:r>
          <w:r>
            <w:rPr>
              <w:w w:val="105"/>
            </w:rPr>
            <w:fldChar w:fldCharType="end"/>
          </w:r>
        </w:p>
        <w:p>
          <w:pPr>
            <w:pStyle w:val="15"/>
            <w:tabs>
              <w:tab w:val="left" w:leader="dot" w:pos="8308"/>
            </w:tabs>
          </w:pPr>
          <w:r>
            <w:fldChar w:fldCharType="begin"/>
          </w:r>
          <w:r>
            <w:instrText xml:space="preserve"> HYPERLINK \l "_bookmark2" </w:instrText>
          </w:r>
          <w:r>
            <w:fldChar w:fldCharType="separate"/>
          </w:r>
          <w:r>
            <w:rPr>
              <w:w w:val="105"/>
            </w:rPr>
            <w:t>*saas</w:t>
          </w:r>
          <w:r>
            <w:rPr>
              <w:spacing w:val="-17"/>
              <w:w w:val="105"/>
            </w:rPr>
            <w:t xml:space="preserve"> </w:t>
          </w:r>
          <w:r>
            <w:rPr>
              <w:w w:val="105"/>
            </w:rPr>
            <w:t>硬</w:t>
          </w:r>
          <w:r>
            <w:rPr>
              <w:spacing w:val="-3"/>
              <w:w w:val="105"/>
            </w:rPr>
            <w:t>件</w:t>
          </w:r>
          <w:r>
            <w:rPr>
              <w:w w:val="105"/>
            </w:rPr>
            <w:t>配</w:t>
          </w:r>
          <w:r>
            <w:rPr>
              <w:spacing w:val="-3"/>
              <w:w w:val="105"/>
            </w:rPr>
            <w:t>置</w:t>
          </w:r>
          <w:r>
            <w:rPr>
              <w:w w:val="105"/>
            </w:rPr>
            <w:t>介绍</w:t>
          </w:r>
          <w:r>
            <w:rPr>
              <w:w w:val="105"/>
            </w:rPr>
            <w:tab/>
          </w:r>
          <w:r>
            <w:rPr>
              <w:w w:val="105"/>
            </w:rPr>
            <w:t>7</w:t>
          </w:r>
          <w:r>
            <w:rPr>
              <w:w w:val="105"/>
            </w:rPr>
            <w:fldChar w:fldCharType="end"/>
          </w:r>
        </w:p>
        <w:p>
          <w:pPr>
            <w:pStyle w:val="15"/>
            <w:tabs>
              <w:tab w:val="left" w:leader="dot" w:pos="8308"/>
            </w:tabs>
            <w:spacing w:line="268" w:lineRule="exact"/>
          </w:pPr>
          <w:r>
            <w:fldChar w:fldCharType="begin"/>
          </w:r>
          <w:r>
            <w:instrText xml:space="preserve"> HYPERLINK \l "_bookmark3" </w:instrText>
          </w:r>
          <w:r>
            <w:fldChar w:fldCharType="separate"/>
          </w:r>
          <w:r>
            <w:t>一、</w:t>
          </w:r>
          <w:r>
            <w:rPr>
              <w:spacing w:val="-3"/>
            </w:rPr>
            <w:t>基</w:t>
          </w:r>
          <w:r>
            <w:t>础</w:t>
          </w:r>
          <w:r>
            <w:rPr>
              <w:spacing w:val="-3"/>
            </w:rPr>
            <w:t>功</w:t>
          </w:r>
          <w:r>
            <w:t>能</w:t>
          </w:r>
          <w:r>
            <w:rPr>
              <w:spacing w:val="-3"/>
            </w:rPr>
            <w:t>介</w:t>
          </w:r>
          <w:r>
            <w:t>绍</w:t>
          </w:r>
          <w:r>
            <w:tab/>
          </w:r>
          <w:r>
            <w:t>7</w:t>
          </w:r>
          <w:r>
            <w:fldChar w:fldCharType="end"/>
          </w:r>
        </w:p>
        <w:p>
          <w:pPr>
            <w:pStyle w:val="12"/>
            <w:tabs>
              <w:tab w:val="left" w:leader="dot" w:pos="8308"/>
            </w:tabs>
            <w:rPr>
              <w:rFonts w:hint="eastAsia" w:ascii="PMingLiU" w:eastAsia="PMingLiU"/>
              <w:b w:val="0"/>
            </w:rPr>
          </w:pPr>
          <w:r>
            <w:fldChar w:fldCharType="begin"/>
          </w:r>
          <w:r>
            <w:instrText xml:space="preserve"> HYPERLINK \l "_bookmark4" </w:instrText>
          </w:r>
          <w:r>
            <w:fldChar w:fldCharType="separate"/>
          </w:r>
          <w:r>
            <w:t>1、</w:t>
          </w:r>
          <w:r>
            <w:rPr>
              <w:spacing w:val="-3"/>
            </w:rPr>
            <w:t>平</w:t>
          </w:r>
          <w:r>
            <w:t>台</w:t>
          </w:r>
          <w:r>
            <w:rPr>
              <w:spacing w:val="-3"/>
            </w:rPr>
            <w:t>登</w:t>
          </w:r>
          <w:r>
            <w:t>录</w:t>
          </w:r>
          <w:r>
            <w:tab/>
          </w:r>
          <w:r>
            <w:rPr>
              <w:rFonts w:hint="eastAsia" w:ascii="PMingLiU" w:eastAsia="PMingLiU"/>
              <w:b w:val="0"/>
            </w:rPr>
            <w:t>7</w:t>
          </w:r>
          <w:r>
            <w:rPr>
              <w:rFonts w:hint="eastAsia" w:ascii="PMingLiU" w:eastAsia="PMingLiU"/>
              <w:b w:val="0"/>
            </w:rPr>
            <w:fldChar w:fldCharType="end"/>
          </w:r>
        </w:p>
        <w:p>
          <w:pPr>
            <w:pStyle w:val="12"/>
            <w:tabs>
              <w:tab w:val="left" w:pos="1171"/>
              <w:tab w:val="left" w:leader="dot" w:pos="8308"/>
            </w:tabs>
            <w:spacing w:line="347" w:lineRule="exact"/>
            <w:rPr>
              <w:rFonts w:hint="eastAsia" w:ascii="PMingLiU" w:eastAsia="PMingLiU"/>
              <w:b w:val="0"/>
            </w:rPr>
          </w:pPr>
          <w:r>
            <w:fldChar w:fldCharType="begin"/>
          </w:r>
          <w:r>
            <w:instrText xml:space="preserve"> HYPERLINK \l "_bookmark5" </w:instrText>
          </w:r>
          <w:r>
            <w:fldChar w:fldCharType="separate"/>
          </w:r>
          <w:r>
            <w:t>2、</w:t>
          </w:r>
          <w:r>
            <w:tab/>
          </w:r>
          <w:r>
            <w:t>创建</w:t>
          </w:r>
          <w:r>
            <w:rPr>
              <w:spacing w:val="-3"/>
            </w:rPr>
            <w:t>门</w:t>
          </w:r>
          <w:r>
            <w:t>店</w:t>
          </w:r>
          <w:r>
            <w:rPr>
              <w:spacing w:val="-3"/>
            </w:rPr>
            <w:t>、</w:t>
          </w:r>
          <w:r>
            <w:t>收</w:t>
          </w:r>
          <w:r>
            <w:rPr>
              <w:spacing w:val="-3"/>
            </w:rPr>
            <w:t>银</w:t>
          </w:r>
          <w:r>
            <w:t>员</w:t>
          </w:r>
          <w:r>
            <w:rPr>
              <w:spacing w:val="-3"/>
            </w:rPr>
            <w:t>账</w:t>
          </w:r>
          <w:r>
            <w:t>号</w:t>
          </w:r>
          <w:r>
            <w:tab/>
          </w:r>
          <w:r>
            <w:rPr>
              <w:rFonts w:hint="eastAsia" w:ascii="PMingLiU" w:eastAsia="PMingLiU"/>
              <w:b w:val="0"/>
            </w:rPr>
            <w:t>8</w:t>
          </w:r>
          <w:r>
            <w:rPr>
              <w:rFonts w:hint="eastAsia" w:ascii="PMingLiU" w:eastAsia="PMingLiU"/>
              <w:b w:val="0"/>
            </w:rPr>
            <w:fldChar w:fldCharType="end"/>
          </w:r>
        </w:p>
        <w:p>
          <w:pPr>
            <w:pStyle w:val="11"/>
            <w:numPr>
              <w:ilvl w:val="1"/>
              <w:numId w:val="1"/>
            </w:numPr>
            <w:tabs>
              <w:tab w:val="left" w:pos="1280"/>
              <w:tab w:val="left" w:leader="dot" w:pos="8308"/>
            </w:tabs>
            <w:spacing w:before="0" w:after="0" w:line="291" w:lineRule="exact"/>
            <w:ind w:left="1279" w:right="0" w:hanging="320"/>
            <w:jc w:val="left"/>
          </w:pPr>
          <w:r>
            <w:fldChar w:fldCharType="begin"/>
          </w:r>
          <w:r>
            <w:instrText xml:space="preserve"> HYPERLINK \l "_bookmark6" </w:instrText>
          </w:r>
          <w:r>
            <w:fldChar w:fldCharType="separate"/>
          </w:r>
          <w:r>
            <w:t>新增</w:t>
          </w:r>
          <w:r>
            <w:rPr>
              <w:spacing w:val="-3"/>
            </w:rPr>
            <w:t>门</w:t>
          </w:r>
          <w:r>
            <w:t>店</w:t>
          </w:r>
          <w:r>
            <w:tab/>
          </w:r>
          <w:r>
            <w:t>8</w:t>
          </w:r>
          <w:r>
            <w:fldChar w:fldCharType="end"/>
          </w:r>
        </w:p>
        <w:p>
          <w:pPr>
            <w:pStyle w:val="11"/>
            <w:numPr>
              <w:ilvl w:val="1"/>
              <w:numId w:val="1"/>
            </w:numPr>
            <w:tabs>
              <w:tab w:val="left" w:pos="1280"/>
              <w:tab w:val="left" w:leader="dot" w:pos="8197"/>
            </w:tabs>
            <w:spacing w:before="19" w:after="0" w:line="240" w:lineRule="auto"/>
            <w:ind w:left="1279" w:right="0" w:hanging="320"/>
            <w:jc w:val="left"/>
          </w:pPr>
          <w:r>
            <w:fldChar w:fldCharType="begin"/>
          </w:r>
          <w:r>
            <w:instrText xml:space="preserve"> HYPERLINK \l "_bookmark7" </w:instrText>
          </w:r>
          <w:r>
            <w:fldChar w:fldCharType="separate"/>
          </w:r>
          <w:r>
            <w:t>新增</w:t>
          </w:r>
          <w:r>
            <w:rPr>
              <w:spacing w:val="-3"/>
            </w:rPr>
            <w:t>收</w:t>
          </w:r>
          <w:r>
            <w:t>银</w:t>
          </w:r>
          <w:r>
            <w:rPr>
              <w:spacing w:val="-3"/>
            </w:rPr>
            <w:t>员</w:t>
          </w:r>
          <w:r>
            <w:t>账号</w:t>
          </w:r>
          <w:r>
            <w:tab/>
          </w:r>
          <w:r>
            <w:t>10</w:t>
          </w:r>
          <w:r>
            <w:fldChar w:fldCharType="end"/>
          </w:r>
        </w:p>
        <w:p>
          <w:pPr>
            <w:pStyle w:val="11"/>
            <w:numPr>
              <w:ilvl w:val="1"/>
              <w:numId w:val="1"/>
            </w:numPr>
            <w:tabs>
              <w:tab w:val="left" w:pos="1333"/>
              <w:tab w:val="left" w:leader="dot" w:pos="8197"/>
            </w:tabs>
            <w:spacing w:before="18" w:after="0" w:line="268" w:lineRule="exact"/>
            <w:ind w:left="1332" w:right="0" w:hanging="373"/>
            <w:jc w:val="left"/>
          </w:pPr>
          <w:r>
            <w:fldChar w:fldCharType="begin"/>
          </w:r>
          <w:r>
            <w:instrText xml:space="preserve"> HYPERLINK \l "_bookmark8" </w:instrText>
          </w:r>
          <w:r>
            <w:fldChar w:fldCharType="separate"/>
          </w:r>
          <w:r>
            <w:t>新增</w:t>
          </w:r>
          <w:r>
            <w:rPr>
              <w:spacing w:val="-3"/>
            </w:rPr>
            <w:t>账</w:t>
          </w:r>
          <w:r>
            <w:t>号</w:t>
          </w:r>
          <w:r>
            <w:rPr>
              <w:spacing w:val="-3"/>
            </w:rPr>
            <w:t>角</w:t>
          </w:r>
          <w:r>
            <w:t>色</w:t>
          </w:r>
          <w:r>
            <w:tab/>
          </w:r>
          <w:r>
            <w:t>11</w:t>
          </w:r>
          <w:r>
            <w:fldChar w:fldCharType="end"/>
          </w:r>
        </w:p>
        <w:p>
          <w:pPr>
            <w:pStyle w:val="12"/>
            <w:tabs>
              <w:tab w:val="left" w:pos="1171"/>
              <w:tab w:val="left" w:leader="dot" w:pos="8197"/>
            </w:tabs>
            <w:spacing w:line="358" w:lineRule="exact"/>
            <w:rPr>
              <w:rFonts w:hint="eastAsia" w:ascii="PMingLiU" w:eastAsia="PMingLiU"/>
              <w:b w:val="0"/>
            </w:rPr>
          </w:pPr>
          <w:r>
            <w:fldChar w:fldCharType="begin"/>
          </w:r>
          <w:r>
            <w:instrText xml:space="preserve"> HYPERLINK \l "_bookmark9" </w:instrText>
          </w:r>
          <w:r>
            <w:fldChar w:fldCharType="separate"/>
          </w:r>
          <w:r>
            <w:t>3、</w:t>
          </w:r>
          <w:r>
            <w:tab/>
          </w:r>
          <w:r>
            <w:t>批量</w:t>
          </w:r>
          <w:r>
            <w:rPr>
              <w:spacing w:val="-3"/>
            </w:rPr>
            <w:t>导</w:t>
          </w:r>
          <w:r>
            <w:t>入</w:t>
          </w:r>
          <w:r>
            <w:rPr>
              <w:spacing w:val="-3"/>
            </w:rPr>
            <w:t>商</w:t>
          </w:r>
          <w:r>
            <w:t>品</w:t>
          </w:r>
          <w:r>
            <w:rPr>
              <w:spacing w:val="-3"/>
            </w:rPr>
            <w:t>、</w:t>
          </w:r>
          <w:r>
            <w:t>商</w:t>
          </w:r>
          <w:r>
            <w:rPr>
              <w:spacing w:val="-3"/>
            </w:rPr>
            <w:t>品</w:t>
          </w:r>
          <w:r>
            <w:t>同步</w:t>
          </w:r>
          <w:r>
            <w:tab/>
          </w:r>
          <w:r>
            <w:rPr>
              <w:rFonts w:hint="eastAsia" w:ascii="PMingLiU" w:eastAsia="PMingLiU"/>
              <w:b w:val="0"/>
            </w:rPr>
            <w:t>11</w:t>
          </w:r>
          <w:r>
            <w:rPr>
              <w:rFonts w:hint="eastAsia" w:ascii="PMingLiU" w:eastAsia="PMingLiU"/>
              <w:b w:val="0"/>
            </w:rPr>
            <w:fldChar w:fldCharType="end"/>
          </w:r>
        </w:p>
        <w:p>
          <w:pPr>
            <w:pStyle w:val="11"/>
            <w:numPr>
              <w:ilvl w:val="1"/>
              <w:numId w:val="2"/>
            </w:numPr>
            <w:tabs>
              <w:tab w:val="left" w:pos="1333"/>
              <w:tab w:val="left" w:leader="dot" w:pos="8197"/>
            </w:tabs>
            <w:spacing w:before="0" w:after="0" w:line="291" w:lineRule="exact"/>
            <w:ind w:left="1332" w:right="0" w:hanging="373"/>
            <w:jc w:val="left"/>
          </w:pPr>
          <w:r>
            <w:fldChar w:fldCharType="begin"/>
          </w:r>
          <w:r>
            <w:instrText xml:space="preserve"> HYPERLINK \l "_bookmark10" </w:instrText>
          </w:r>
          <w:r>
            <w:fldChar w:fldCharType="separate"/>
          </w:r>
          <w:r>
            <w:t>批量</w:t>
          </w:r>
          <w:r>
            <w:rPr>
              <w:spacing w:val="-3"/>
            </w:rPr>
            <w:t>导</w:t>
          </w:r>
          <w:r>
            <w:t>入</w:t>
          </w:r>
          <w:r>
            <w:rPr>
              <w:spacing w:val="-3"/>
            </w:rPr>
            <w:t>商</w:t>
          </w:r>
          <w:r>
            <w:t>品</w:t>
          </w:r>
          <w:r>
            <w:tab/>
          </w:r>
          <w:r>
            <w:t>11</w:t>
          </w:r>
          <w:r>
            <w:fldChar w:fldCharType="end"/>
          </w:r>
        </w:p>
        <w:p>
          <w:pPr>
            <w:pStyle w:val="11"/>
            <w:numPr>
              <w:ilvl w:val="1"/>
              <w:numId w:val="2"/>
            </w:numPr>
            <w:tabs>
              <w:tab w:val="left" w:pos="1333"/>
              <w:tab w:val="left" w:leader="dot" w:pos="8197"/>
            </w:tabs>
            <w:spacing w:before="19" w:after="0" w:line="240" w:lineRule="auto"/>
            <w:ind w:left="1332" w:right="0" w:hanging="373"/>
            <w:jc w:val="left"/>
          </w:pPr>
          <w:r>
            <w:fldChar w:fldCharType="begin"/>
          </w:r>
          <w:r>
            <w:instrText xml:space="preserve"> HYPERLINK \l "_bookmark11" </w:instrText>
          </w:r>
          <w:r>
            <w:fldChar w:fldCharType="separate"/>
          </w:r>
          <w:r>
            <w:rPr>
              <w:w w:val="105"/>
            </w:rPr>
            <w:t>商品</w:t>
          </w:r>
          <w:r>
            <w:rPr>
              <w:spacing w:val="-3"/>
              <w:w w:val="105"/>
            </w:rPr>
            <w:t>同</w:t>
          </w:r>
          <w:r>
            <w:rPr>
              <w:w w:val="105"/>
            </w:rPr>
            <w:t>步</w:t>
          </w:r>
          <w:r>
            <w:rPr>
              <w:w w:val="105"/>
            </w:rPr>
            <w:tab/>
          </w:r>
          <w:r>
            <w:rPr>
              <w:w w:val="105"/>
            </w:rPr>
            <w:t>12</w:t>
          </w:r>
          <w:r>
            <w:rPr>
              <w:w w:val="105"/>
            </w:rPr>
            <w:fldChar w:fldCharType="end"/>
          </w:r>
        </w:p>
        <w:p>
          <w:pPr>
            <w:pStyle w:val="11"/>
            <w:numPr>
              <w:ilvl w:val="1"/>
              <w:numId w:val="2"/>
            </w:numPr>
            <w:tabs>
              <w:tab w:val="left" w:pos="1333"/>
              <w:tab w:val="left" w:leader="dot" w:pos="8197"/>
            </w:tabs>
            <w:spacing w:before="18" w:after="0" w:line="240" w:lineRule="auto"/>
            <w:ind w:left="1332" w:right="0" w:hanging="373"/>
            <w:jc w:val="left"/>
          </w:pPr>
          <w:r>
            <w:fldChar w:fldCharType="begin"/>
          </w:r>
          <w:r>
            <w:instrText xml:space="preserve"> HYPERLINK \l "_bookmark12" </w:instrText>
          </w:r>
          <w:r>
            <w:fldChar w:fldCharType="separate"/>
          </w:r>
          <w:r>
            <w:rPr>
              <w:w w:val="105"/>
            </w:rPr>
            <w:t>单商</w:t>
          </w:r>
          <w:r>
            <w:rPr>
              <w:spacing w:val="-3"/>
              <w:w w:val="105"/>
            </w:rPr>
            <w:t>品</w:t>
          </w:r>
          <w:r>
            <w:rPr>
              <w:w w:val="105"/>
            </w:rPr>
            <w:t>新增</w:t>
          </w:r>
          <w:r>
            <w:rPr>
              <w:w w:val="105"/>
            </w:rPr>
            <w:tab/>
          </w:r>
          <w:r>
            <w:rPr>
              <w:w w:val="105"/>
            </w:rPr>
            <w:t>13</w:t>
          </w:r>
          <w:r>
            <w:rPr>
              <w:w w:val="105"/>
            </w:rPr>
            <w:fldChar w:fldCharType="end"/>
          </w:r>
        </w:p>
        <w:p>
          <w:pPr>
            <w:pStyle w:val="11"/>
            <w:numPr>
              <w:ilvl w:val="1"/>
              <w:numId w:val="2"/>
            </w:numPr>
            <w:tabs>
              <w:tab w:val="left" w:pos="1333"/>
              <w:tab w:val="left" w:leader="dot" w:pos="8197"/>
            </w:tabs>
            <w:spacing w:before="18" w:after="0" w:line="268" w:lineRule="exact"/>
            <w:ind w:left="1332" w:right="0" w:hanging="373"/>
            <w:jc w:val="left"/>
          </w:pPr>
          <w:r>
            <w:fldChar w:fldCharType="begin"/>
          </w:r>
          <w:r>
            <w:instrText xml:space="preserve"> HYPERLINK \l "_bookmark13" </w:instrText>
          </w:r>
          <w:r>
            <w:fldChar w:fldCharType="separate"/>
          </w:r>
          <w:r>
            <w:t>套餐</w:t>
          </w:r>
          <w:r>
            <w:rPr>
              <w:spacing w:val="-3"/>
            </w:rPr>
            <w:t>商</w:t>
          </w:r>
          <w:r>
            <w:t>品</w:t>
          </w:r>
          <w:r>
            <w:rPr>
              <w:spacing w:val="-3"/>
            </w:rPr>
            <w:t>新</w:t>
          </w:r>
          <w:r>
            <w:t>增</w:t>
          </w:r>
          <w:r>
            <w:tab/>
          </w:r>
          <w:r>
            <w:t>14</w:t>
          </w:r>
          <w:r>
            <w:fldChar w:fldCharType="end"/>
          </w:r>
        </w:p>
        <w:p>
          <w:pPr>
            <w:pStyle w:val="12"/>
            <w:tabs>
              <w:tab w:val="left" w:pos="1171"/>
              <w:tab w:val="left" w:leader="dot" w:pos="8197"/>
            </w:tabs>
            <w:rPr>
              <w:rFonts w:hint="eastAsia" w:ascii="PMingLiU" w:eastAsia="PMingLiU"/>
              <w:b w:val="0"/>
            </w:rPr>
          </w:pPr>
          <w:r>
            <w:fldChar w:fldCharType="begin"/>
          </w:r>
          <w:r>
            <w:instrText xml:space="preserve"> HYPERLINK \l "_bookmark14" </w:instrText>
          </w:r>
          <w:r>
            <w:fldChar w:fldCharType="separate"/>
          </w:r>
          <w:r>
            <w:t>4、</w:t>
          </w:r>
          <w:r>
            <w:tab/>
          </w:r>
          <w:r>
            <w:t>收银</w:t>
          </w:r>
          <w:r>
            <w:rPr>
              <w:spacing w:val="-3"/>
            </w:rPr>
            <w:t>机</w:t>
          </w:r>
          <w:r>
            <w:t>登录</w:t>
          </w:r>
          <w:r>
            <w:tab/>
          </w:r>
          <w:r>
            <w:rPr>
              <w:rFonts w:hint="eastAsia" w:ascii="PMingLiU" w:eastAsia="PMingLiU"/>
              <w:b w:val="0"/>
            </w:rPr>
            <w:t>16</w:t>
          </w:r>
          <w:r>
            <w:rPr>
              <w:rFonts w:hint="eastAsia" w:ascii="PMingLiU" w:eastAsia="PMingLiU"/>
              <w:b w:val="0"/>
            </w:rPr>
            <w:fldChar w:fldCharType="end"/>
          </w:r>
        </w:p>
        <w:p>
          <w:pPr>
            <w:pStyle w:val="12"/>
            <w:tabs>
              <w:tab w:val="left" w:pos="1171"/>
              <w:tab w:val="left" w:leader="dot" w:pos="8197"/>
            </w:tabs>
            <w:spacing w:line="347" w:lineRule="exact"/>
            <w:rPr>
              <w:rFonts w:hint="eastAsia" w:ascii="PMingLiU" w:eastAsia="PMingLiU"/>
              <w:b w:val="0"/>
            </w:rPr>
          </w:pPr>
          <w:r>
            <w:fldChar w:fldCharType="begin"/>
          </w:r>
          <w:r>
            <w:instrText xml:space="preserve"> HYPERLINK \l "_bookmark15" </w:instrText>
          </w:r>
          <w:r>
            <w:fldChar w:fldCharType="separate"/>
          </w:r>
          <w:r>
            <w:t>5、</w:t>
          </w:r>
          <w:r>
            <w:tab/>
          </w:r>
          <w:r>
            <w:t>轻餐</w:t>
          </w:r>
          <w:r>
            <w:rPr>
              <w:spacing w:val="-3"/>
            </w:rPr>
            <w:t>模</w:t>
          </w:r>
          <w:r>
            <w:t>式</w:t>
          </w:r>
          <w:r>
            <w:rPr>
              <w:spacing w:val="-3"/>
            </w:rPr>
            <w:t>收</w:t>
          </w:r>
          <w:r>
            <w:t>银</w:t>
          </w:r>
          <w:r>
            <w:tab/>
          </w:r>
          <w:r>
            <w:rPr>
              <w:rFonts w:hint="eastAsia" w:ascii="PMingLiU" w:eastAsia="PMingLiU"/>
              <w:b w:val="0"/>
            </w:rPr>
            <w:t>17</w:t>
          </w:r>
          <w:r>
            <w:rPr>
              <w:rFonts w:hint="eastAsia" w:ascii="PMingLiU" w:eastAsia="PMingLiU"/>
              <w:b w:val="0"/>
            </w:rPr>
            <w:fldChar w:fldCharType="end"/>
          </w:r>
        </w:p>
        <w:p>
          <w:pPr>
            <w:pStyle w:val="11"/>
            <w:numPr>
              <w:ilvl w:val="1"/>
              <w:numId w:val="3"/>
            </w:numPr>
            <w:tabs>
              <w:tab w:val="left" w:pos="1333"/>
              <w:tab w:val="left" w:leader="dot" w:pos="8197"/>
            </w:tabs>
            <w:spacing w:before="0" w:after="0" w:line="291" w:lineRule="exact"/>
            <w:ind w:left="1332" w:right="0" w:hanging="373"/>
            <w:jc w:val="left"/>
          </w:pPr>
          <w:r>
            <w:fldChar w:fldCharType="begin"/>
          </w:r>
          <w:r>
            <w:instrText xml:space="preserve"> HYPERLINK \l "_bookmark16" </w:instrText>
          </w:r>
          <w:r>
            <w:fldChar w:fldCharType="separate"/>
          </w:r>
          <w:r>
            <w:rPr>
              <w:w w:val="105"/>
            </w:rPr>
            <w:t>选购</w:t>
          </w:r>
          <w:r>
            <w:rPr>
              <w:spacing w:val="-3"/>
              <w:w w:val="105"/>
            </w:rPr>
            <w:t>商</w:t>
          </w:r>
          <w:r>
            <w:rPr>
              <w:w w:val="105"/>
            </w:rPr>
            <w:t>品</w:t>
          </w:r>
          <w:r>
            <w:rPr>
              <w:w w:val="105"/>
            </w:rPr>
            <w:tab/>
          </w:r>
          <w:r>
            <w:rPr>
              <w:w w:val="105"/>
            </w:rPr>
            <w:t>17</w:t>
          </w:r>
          <w:r>
            <w:rPr>
              <w:w w:val="105"/>
            </w:rPr>
            <w:fldChar w:fldCharType="end"/>
          </w:r>
        </w:p>
        <w:p>
          <w:pPr>
            <w:pStyle w:val="11"/>
            <w:numPr>
              <w:ilvl w:val="1"/>
              <w:numId w:val="3"/>
            </w:numPr>
            <w:tabs>
              <w:tab w:val="left" w:pos="1333"/>
              <w:tab w:val="left" w:leader="dot" w:pos="8197"/>
            </w:tabs>
            <w:spacing w:before="19" w:after="0" w:line="240" w:lineRule="auto"/>
            <w:ind w:left="1332" w:right="0" w:hanging="373"/>
            <w:jc w:val="left"/>
          </w:pPr>
          <w:r>
            <w:fldChar w:fldCharType="begin"/>
          </w:r>
          <w:r>
            <w:instrText xml:space="preserve"> HYPERLINK \l "_bookmark17" </w:instrText>
          </w:r>
          <w:r>
            <w:fldChar w:fldCharType="separate"/>
          </w:r>
          <w:r>
            <w:rPr>
              <w:w w:val="105"/>
            </w:rPr>
            <w:t>订单</w:t>
          </w:r>
          <w:r>
            <w:rPr>
              <w:spacing w:val="-3"/>
              <w:w w:val="105"/>
            </w:rPr>
            <w:t>支</w:t>
          </w:r>
          <w:r>
            <w:rPr>
              <w:w w:val="105"/>
            </w:rPr>
            <w:t>付</w:t>
          </w:r>
          <w:r>
            <w:rPr>
              <w:w w:val="105"/>
            </w:rPr>
            <w:tab/>
          </w:r>
          <w:r>
            <w:rPr>
              <w:w w:val="105"/>
            </w:rPr>
            <w:t>17</w:t>
          </w:r>
          <w:r>
            <w:rPr>
              <w:w w:val="105"/>
            </w:rPr>
            <w:fldChar w:fldCharType="end"/>
          </w:r>
        </w:p>
        <w:p>
          <w:pPr>
            <w:pStyle w:val="11"/>
            <w:numPr>
              <w:ilvl w:val="1"/>
              <w:numId w:val="3"/>
            </w:numPr>
            <w:tabs>
              <w:tab w:val="left" w:pos="1333"/>
              <w:tab w:val="left" w:leader="dot" w:pos="8197"/>
            </w:tabs>
            <w:spacing w:before="18" w:after="0" w:line="240" w:lineRule="auto"/>
            <w:ind w:left="1332" w:right="0" w:hanging="373"/>
            <w:jc w:val="left"/>
          </w:pPr>
          <w:r>
            <w:fldChar w:fldCharType="begin"/>
          </w:r>
          <w:r>
            <w:instrText xml:space="preserve"> HYPERLINK \l "_bookmark18" </w:instrText>
          </w:r>
          <w:r>
            <w:fldChar w:fldCharType="separate"/>
          </w:r>
          <w:r>
            <w:rPr>
              <w:w w:val="105"/>
            </w:rPr>
            <w:t>收银</w:t>
          </w:r>
          <w:r>
            <w:rPr>
              <w:spacing w:val="-3"/>
              <w:w w:val="105"/>
            </w:rPr>
            <w:t>小</w:t>
          </w:r>
          <w:r>
            <w:rPr>
              <w:w w:val="105"/>
            </w:rPr>
            <w:t>票</w:t>
          </w:r>
          <w:r>
            <w:rPr>
              <w:w w:val="105"/>
            </w:rPr>
            <w:tab/>
          </w:r>
          <w:r>
            <w:rPr>
              <w:w w:val="105"/>
            </w:rPr>
            <w:t>22</w:t>
          </w:r>
          <w:r>
            <w:rPr>
              <w:w w:val="105"/>
            </w:rPr>
            <w:fldChar w:fldCharType="end"/>
          </w:r>
        </w:p>
        <w:p>
          <w:pPr>
            <w:pStyle w:val="11"/>
            <w:numPr>
              <w:ilvl w:val="1"/>
              <w:numId w:val="3"/>
            </w:numPr>
            <w:tabs>
              <w:tab w:val="left" w:pos="1333"/>
              <w:tab w:val="left" w:leader="dot" w:pos="8197"/>
            </w:tabs>
            <w:spacing w:before="19" w:after="0" w:line="240" w:lineRule="auto"/>
            <w:ind w:left="1332" w:right="0" w:hanging="373"/>
            <w:jc w:val="left"/>
          </w:pPr>
          <w:r>
            <w:fldChar w:fldCharType="begin"/>
          </w:r>
          <w:r>
            <w:instrText xml:space="preserve"> HYPERLINK \l "_bookmark19" </w:instrText>
          </w:r>
          <w:r>
            <w:fldChar w:fldCharType="separate"/>
          </w:r>
          <w:r>
            <w:t>订单</w:t>
          </w:r>
          <w:r>
            <w:rPr>
              <w:spacing w:val="-3"/>
            </w:rPr>
            <w:t>列</w:t>
          </w:r>
          <w:r>
            <w:t>表</w:t>
          </w:r>
          <w:r>
            <w:rPr>
              <w:spacing w:val="-3"/>
            </w:rPr>
            <w:t>功</w:t>
          </w:r>
          <w:r>
            <w:t>能</w:t>
          </w:r>
          <w:r>
            <w:tab/>
          </w:r>
          <w:r>
            <w:t>24</w:t>
          </w:r>
          <w:r>
            <w:fldChar w:fldCharType="end"/>
          </w:r>
        </w:p>
        <w:p>
          <w:pPr>
            <w:pStyle w:val="11"/>
            <w:numPr>
              <w:ilvl w:val="1"/>
              <w:numId w:val="3"/>
            </w:numPr>
            <w:tabs>
              <w:tab w:val="left" w:pos="1333"/>
              <w:tab w:val="left" w:leader="dot" w:pos="8197"/>
            </w:tabs>
            <w:spacing w:before="18" w:after="0" w:line="240" w:lineRule="auto"/>
            <w:ind w:left="1332" w:right="0" w:hanging="373"/>
            <w:jc w:val="left"/>
          </w:pPr>
          <w:r>
            <w:fldChar w:fldCharType="begin"/>
          </w:r>
          <w:r>
            <w:instrText xml:space="preserve"> HYPERLINK \l "_bookmark20" </w:instrText>
          </w:r>
          <w:r>
            <w:fldChar w:fldCharType="separate"/>
          </w:r>
          <w:r>
            <w:t>收银</w:t>
          </w:r>
          <w:r>
            <w:rPr>
              <w:spacing w:val="-3"/>
            </w:rPr>
            <w:t>机</w:t>
          </w:r>
          <w:r>
            <w:t>盘</w:t>
          </w:r>
          <w:r>
            <w:rPr>
              <w:spacing w:val="-3"/>
            </w:rPr>
            <w:t>点</w:t>
          </w:r>
          <w:r>
            <w:t>沽清</w:t>
          </w:r>
          <w:r>
            <w:tab/>
          </w:r>
          <w:r>
            <w:t>24</w:t>
          </w:r>
          <w:r>
            <w:fldChar w:fldCharType="end"/>
          </w:r>
        </w:p>
        <w:p>
          <w:pPr>
            <w:pStyle w:val="11"/>
            <w:numPr>
              <w:ilvl w:val="1"/>
              <w:numId w:val="3"/>
            </w:numPr>
            <w:tabs>
              <w:tab w:val="left" w:pos="1333"/>
              <w:tab w:val="left" w:leader="dot" w:pos="8197"/>
            </w:tabs>
            <w:spacing w:before="18" w:after="0" w:line="268" w:lineRule="exact"/>
            <w:ind w:left="1332" w:right="0" w:hanging="373"/>
            <w:jc w:val="left"/>
          </w:pPr>
          <w:r>
            <w:fldChar w:fldCharType="begin"/>
          </w:r>
          <w:r>
            <w:instrText xml:space="preserve"> HYPERLINK \l "_bookmark21" </w:instrText>
          </w:r>
          <w:r>
            <w:fldChar w:fldCharType="separate"/>
          </w:r>
          <w:r>
            <w:t>收银</w:t>
          </w:r>
          <w:r>
            <w:rPr>
              <w:spacing w:val="-3"/>
            </w:rPr>
            <w:t>员</w:t>
          </w:r>
          <w:r>
            <w:t>交</w:t>
          </w:r>
          <w:r>
            <w:rPr>
              <w:spacing w:val="-3"/>
            </w:rPr>
            <w:t>接</w:t>
          </w:r>
          <w:r>
            <w:t>班</w:t>
          </w:r>
          <w:r>
            <w:tab/>
          </w:r>
          <w:r>
            <w:t>26</w:t>
          </w:r>
          <w:r>
            <w:fldChar w:fldCharType="end"/>
          </w:r>
        </w:p>
        <w:p>
          <w:pPr>
            <w:pStyle w:val="12"/>
            <w:tabs>
              <w:tab w:val="left" w:pos="1171"/>
              <w:tab w:val="left" w:leader="dot" w:pos="8197"/>
            </w:tabs>
            <w:spacing w:line="358" w:lineRule="exact"/>
            <w:rPr>
              <w:rFonts w:hint="eastAsia" w:ascii="PMingLiU" w:eastAsia="PMingLiU"/>
              <w:b w:val="0"/>
            </w:rPr>
          </w:pPr>
          <w:r>
            <w:fldChar w:fldCharType="begin"/>
          </w:r>
          <w:r>
            <w:instrText xml:space="preserve"> HYPERLINK \l "_bookmark22" </w:instrText>
          </w:r>
          <w:r>
            <w:fldChar w:fldCharType="separate"/>
          </w:r>
          <w:r>
            <w:t>6、</w:t>
          </w:r>
          <w:r>
            <w:tab/>
          </w:r>
          <w:r>
            <w:t>重餐</w:t>
          </w:r>
          <w:r>
            <w:rPr>
              <w:spacing w:val="-3"/>
            </w:rPr>
            <w:t>模</w:t>
          </w:r>
          <w:r>
            <w:t>式</w:t>
          </w:r>
          <w:r>
            <w:rPr>
              <w:spacing w:val="-3"/>
            </w:rPr>
            <w:t>收</w:t>
          </w:r>
          <w:r>
            <w:t>银</w:t>
          </w:r>
          <w:r>
            <w:tab/>
          </w:r>
          <w:r>
            <w:rPr>
              <w:rFonts w:hint="eastAsia" w:ascii="PMingLiU" w:eastAsia="PMingLiU"/>
              <w:b w:val="0"/>
            </w:rPr>
            <w:t>26</w:t>
          </w:r>
          <w:r>
            <w:rPr>
              <w:rFonts w:hint="eastAsia" w:ascii="PMingLiU" w:eastAsia="PMingLiU"/>
              <w:b w:val="0"/>
            </w:rPr>
            <w:fldChar w:fldCharType="end"/>
          </w:r>
        </w:p>
        <w:p>
          <w:pPr>
            <w:pStyle w:val="13"/>
            <w:numPr>
              <w:ilvl w:val="1"/>
              <w:numId w:val="4"/>
            </w:numPr>
            <w:tabs>
              <w:tab w:val="left" w:pos="372"/>
              <w:tab w:val="left" w:leader="dot" w:pos="7237"/>
            </w:tabs>
            <w:spacing w:before="0" w:after="0" w:line="291" w:lineRule="exact"/>
            <w:ind w:left="1332" w:right="905" w:hanging="1333"/>
            <w:jc w:val="right"/>
          </w:pPr>
          <w:r>
            <w:fldChar w:fldCharType="begin"/>
          </w:r>
          <w:r>
            <w:instrText xml:space="preserve"> HYPERLINK \l "_bookmark23" </w:instrText>
          </w:r>
          <w:r>
            <w:fldChar w:fldCharType="separate"/>
          </w:r>
          <w:r>
            <w:t>修改</w:t>
          </w:r>
          <w:r>
            <w:rPr>
              <w:spacing w:val="-3"/>
            </w:rPr>
            <w:t>商</w:t>
          </w:r>
          <w:r>
            <w:t>户</w:t>
          </w:r>
          <w:r>
            <w:rPr>
              <w:spacing w:val="-3"/>
            </w:rPr>
            <w:t>经</w:t>
          </w:r>
          <w:r>
            <w:t>营</w:t>
          </w:r>
          <w:r>
            <w:rPr>
              <w:spacing w:val="-3"/>
            </w:rPr>
            <w:t>模</w:t>
          </w:r>
          <w:r>
            <w:t>式</w:t>
          </w:r>
          <w:r>
            <w:tab/>
          </w:r>
          <w:r>
            <w:rPr>
              <w:spacing w:val="-2"/>
            </w:rPr>
            <w:t>26</w:t>
          </w:r>
          <w:r>
            <w:rPr>
              <w:spacing w:val="-2"/>
            </w:rPr>
            <w:fldChar w:fldCharType="end"/>
          </w:r>
        </w:p>
        <w:p>
          <w:pPr>
            <w:pStyle w:val="13"/>
            <w:numPr>
              <w:ilvl w:val="1"/>
              <w:numId w:val="4"/>
            </w:numPr>
            <w:tabs>
              <w:tab w:val="left" w:pos="372"/>
              <w:tab w:val="left" w:leader="dot" w:pos="7237"/>
            </w:tabs>
            <w:spacing w:before="19" w:after="0" w:line="240" w:lineRule="auto"/>
            <w:ind w:left="1332" w:right="905" w:hanging="1333"/>
            <w:jc w:val="right"/>
          </w:pPr>
          <w:r>
            <w:fldChar w:fldCharType="begin"/>
          </w:r>
          <w:r>
            <w:instrText xml:space="preserve"> HYPERLINK \l "_bookmark24" </w:instrText>
          </w:r>
          <w:r>
            <w:fldChar w:fldCharType="separate"/>
          </w:r>
          <w:r>
            <w:rPr>
              <w:w w:val="105"/>
            </w:rPr>
            <w:t>新增</w:t>
          </w:r>
          <w:r>
            <w:rPr>
              <w:spacing w:val="-3"/>
              <w:w w:val="105"/>
            </w:rPr>
            <w:t>区</w:t>
          </w:r>
          <w:r>
            <w:rPr>
              <w:w w:val="105"/>
            </w:rPr>
            <w:t>域</w:t>
          </w:r>
          <w:r>
            <w:rPr>
              <w:w w:val="105"/>
            </w:rPr>
            <w:tab/>
          </w:r>
          <w:r>
            <w:rPr>
              <w:spacing w:val="-2"/>
              <w:w w:val="105"/>
            </w:rPr>
            <w:t>27</w:t>
          </w:r>
          <w:r>
            <w:rPr>
              <w:spacing w:val="-2"/>
              <w:w w:val="105"/>
            </w:rPr>
            <w:fldChar w:fldCharType="end"/>
          </w:r>
        </w:p>
        <w:p>
          <w:pPr>
            <w:pStyle w:val="13"/>
            <w:numPr>
              <w:ilvl w:val="1"/>
              <w:numId w:val="4"/>
            </w:numPr>
            <w:tabs>
              <w:tab w:val="left" w:pos="372"/>
              <w:tab w:val="left" w:leader="dot" w:pos="7237"/>
            </w:tabs>
            <w:spacing w:before="18" w:after="0" w:line="240" w:lineRule="auto"/>
            <w:ind w:left="1332" w:right="905" w:hanging="1333"/>
            <w:jc w:val="right"/>
          </w:pPr>
          <w:r>
            <w:fldChar w:fldCharType="begin"/>
          </w:r>
          <w:r>
            <w:instrText xml:space="preserve"> HYPERLINK \l "_bookmark25" </w:instrText>
          </w:r>
          <w:r>
            <w:fldChar w:fldCharType="separate"/>
          </w:r>
          <w:r>
            <w:rPr>
              <w:w w:val="105"/>
            </w:rPr>
            <w:t>新增</w:t>
          </w:r>
          <w:r>
            <w:rPr>
              <w:spacing w:val="-3"/>
              <w:w w:val="105"/>
            </w:rPr>
            <w:t>桌</w:t>
          </w:r>
          <w:r>
            <w:rPr>
              <w:w w:val="105"/>
            </w:rPr>
            <w:t>台</w:t>
          </w:r>
          <w:r>
            <w:rPr>
              <w:w w:val="105"/>
            </w:rPr>
            <w:tab/>
          </w:r>
          <w:r>
            <w:rPr>
              <w:spacing w:val="-2"/>
              <w:w w:val="105"/>
            </w:rPr>
            <w:t>28</w:t>
          </w:r>
          <w:r>
            <w:rPr>
              <w:spacing w:val="-2"/>
              <w:w w:val="105"/>
            </w:rPr>
            <w:fldChar w:fldCharType="end"/>
          </w:r>
        </w:p>
        <w:p>
          <w:pPr>
            <w:pStyle w:val="13"/>
            <w:numPr>
              <w:ilvl w:val="1"/>
              <w:numId w:val="4"/>
            </w:numPr>
            <w:tabs>
              <w:tab w:val="left" w:pos="372"/>
              <w:tab w:val="left" w:leader="dot" w:pos="7237"/>
            </w:tabs>
            <w:spacing w:before="18" w:after="0" w:line="240" w:lineRule="auto"/>
            <w:ind w:left="1332" w:right="905" w:hanging="1333"/>
            <w:jc w:val="right"/>
          </w:pPr>
          <w:r>
            <w:fldChar w:fldCharType="begin"/>
          </w:r>
          <w:r>
            <w:instrText xml:space="preserve"> HYPERLINK \l "_bookmark26" </w:instrText>
          </w:r>
          <w:r>
            <w:fldChar w:fldCharType="separate"/>
          </w:r>
          <w:r>
            <w:rPr>
              <w:w w:val="105"/>
            </w:rPr>
            <w:t>开通</w:t>
          </w:r>
          <w:r>
            <w:rPr>
              <w:spacing w:val="-3"/>
              <w:w w:val="105"/>
            </w:rPr>
            <w:t>点</w:t>
          </w:r>
          <w:r>
            <w:rPr>
              <w:w w:val="105"/>
            </w:rPr>
            <w:t>餐码</w:t>
          </w:r>
          <w:r>
            <w:rPr>
              <w:w w:val="105"/>
            </w:rPr>
            <w:tab/>
          </w:r>
          <w:r>
            <w:rPr>
              <w:spacing w:val="-2"/>
              <w:w w:val="105"/>
            </w:rPr>
            <w:t>29</w:t>
          </w:r>
          <w:r>
            <w:rPr>
              <w:spacing w:val="-2"/>
              <w:w w:val="105"/>
            </w:rPr>
            <w:fldChar w:fldCharType="end"/>
          </w:r>
        </w:p>
        <w:p>
          <w:pPr>
            <w:pStyle w:val="13"/>
            <w:numPr>
              <w:ilvl w:val="1"/>
              <w:numId w:val="4"/>
            </w:numPr>
            <w:tabs>
              <w:tab w:val="left" w:pos="372"/>
              <w:tab w:val="left" w:leader="dot" w:pos="7237"/>
            </w:tabs>
            <w:spacing w:before="19" w:after="0" w:line="240" w:lineRule="auto"/>
            <w:ind w:left="1332" w:right="905" w:hanging="1333"/>
            <w:jc w:val="right"/>
          </w:pPr>
          <w:r>
            <w:fldChar w:fldCharType="begin"/>
          </w:r>
          <w:r>
            <w:instrText xml:space="preserve"> HYPERLINK \l "_bookmark27" </w:instrText>
          </w:r>
          <w:r>
            <w:fldChar w:fldCharType="separate"/>
          </w:r>
          <w:r>
            <w:rPr>
              <w:w w:val="105"/>
            </w:rPr>
            <w:t>下载</w:t>
          </w:r>
          <w:r>
            <w:rPr>
              <w:spacing w:val="-3"/>
              <w:w w:val="105"/>
            </w:rPr>
            <w:t>桌</w:t>
          </w:r>
          <w:r>
            <w:rPr>
              <w:w w:val="105"/>
            </w:rPr>
            <w:t>台码</w:t>
          </w:r>
          <w:r>
            <w:rPr>
              <w:w w:val="105"/>
            </w:rPr>
            <w:tab/>
          </w:r>
          <w:r>
            <w:rPr>
              <w:spacing w:val="-2"/>
              <w:w w:val="105"/>
            </w:rPr>
            <w:t>31</w:t>
          </w:r>
          <w:r>
            <w:rPr>
              <w:spacing w:val="-2"/>
              <w:w w:val="105"/>
            </w:rPr>
            <w:fldChar w:fldCharType="end"/>
          </w:r>
        </w:p>
        <w:p>
          <w:pPr>
            <w:pStyle w:val="13"/>
            <w:numPr>
              <w:ilvl w:val="1"/>
              <w:numId w:val="4"/>
            </w:numPr>
            <w:tabs>
              <w:tab w:val="left" w:pos="372"/>
              <w:tab w:val="left" w:leader="dot" w:pos="7237"/>
            </w:tabs>
            <w:spacing w:before="18" w:after="0" w:line="240" w:lineRule="auto"/>
            <w:ind w:left="1332" w:right="905" w:hanging="1333"/>
            <w:jc w:val="right"/>
          </w:pPr>
          <w:r>
            <w:fldChar w:fldCharType="begin"/>
          </w:r>
          <w:r>
            <w:instrText xml:space="preserve"> HYPERLINK \l "_bookmark28" </w:instrText>
          </w:r>
          <w:r>
            <w:fldChar w:fldCharType="separate"/>
          </w:r>
          <w:r>
            <w:rPr>
              <w:w w:val="105"/>
            </w:rPr>
            <w:t>重餐</w:t>
          </w:r>
          <w:r>
            <w:rPr>
              <w:spacing w:val="-3"/>
              <w:w w:val="105"/>
            </w:rPr>
            <w:t>收</w:t>
          </w:r>
          <w:r>
            <w:rPr>
              <w:w w:val="105"/>
            </w:rPr>
            <w:t>银</w:t>
          </w:r>
          <w:r>
            <w:rPr>
              <w:w w:val="105"/>
            </w:rPr>
            <w:tab/>
          </w:r>
          <w:r>
            <w:rPr>
              <w:spacing w:val="-2"/>
              <w:w w:val="105"/>
            </w:rPr>
            <w:t>32</w:t>
          </w:r>
          <w:r>
            <w:rPr>
              <w:spacing w:val="-2"/>
              <w:w w:val="105"/>
            </w:rPr>
            <w:fldChar w:fldCharType="end"/>
          </w:r>
        </w:p>
        <w:p>
          <w:pPr>
            <w:pStyle w:val="13"/>
            <w:numPr>
              <w:ilvl w:val="1"/>
              <w:numId w:val="4"/>
            </w:numPr>
            <w:tabs>
              <w:tab w:val="left" w:pos="372"/>
              <w:tab w:val="left" w:leader="dot" w:pos="7237"/>
            </w:tabs>
            <w:spacing w:before="19" w:after="0" w:line="240" w:lineRule="auto"/>
            <w:ind w:left="1332" w:right="905" w:hanging="1333"/>
            <w:jc w:val="right"/>
          </w:pPr>
          <w:r>
            <w:fldChar w:fldCharType="begin"/>
          </w:r>
          <w:r>
            <w:instrText xml:space="preserve"> HYPERLINK \l "_bookmark29" </w:instrText>
          </w:r>
          <w:r>
            <w:fldChar w:fldCharType="separate"/>
          </w:r>
          <w:r>
            <w:t>重餐</w:t>
          </w:r>
          <w:r>
            <w:rPr>
              <w:spacing w:val="-3"/>
            </w:rPr>
            <w:t>其</w:t>
          </w:r>
          <w:r>
            <w:t>他</w:t>
          </w:r>
          <w:r>
            <w:rPr>
              <w:spacing w:val="-3"/>
            </w:rPr>
            <w:t>功</w:t>
          </w:r>
          <w:r>
            <w:t>能</w:t>
          </w:r>
          <w:r>
            <w:rPr>
              <w:spacing w:val="-3"/>
            </w:rPr>
            <w:t>介</w:t>
          </w:r>
          <w:r>
            <w:t>绍</w:t>
          </w:r>
          <w:r>
            <w:tab/>
          </w:r>
          <w:r>
            <w:rPr>
              <w:spacing w:val="-2"/>
            </w:rPr>
            <w:t>39</w:t>
          </w:r>
          <w:r>
            <w:rPr>
              <w:spacing w:val="-2"/>
            </w:rPr>
            <w:fldChar w:fldCharType="end"/>
          </w:r>
        </w:p>
        <w:p>
          <w:pPr>
            <w:pStyle w:val="13"/>
            <w:tabs>
              <w:tab w:val="left" w:pos="631"/>
              <w:tab w:val="left" w:leader="dot" w:pos="7657"/>
            </w:tabs>
            <w:ind w:left="0" w:firstLine="0"/>
          </w:pPr>
          <w:r>
            <w:fldChar w:fldCharType="begin"/>
          </w:r>
          <w:r>
            <w:instrText xml:space="preserve"> HYPERLINK \l "_bookmark30" </w:instrText>
          </w:r>
          <w:r>
            <w:fldChar w:fldCharType="separate"/>
          </w:r>
          <w:r>
            <w:rPr>
              <w:w w:val="105"/>
            </w:rPr>
            <w:t>7、</w:t>
          </w:r>
          <w:r>
            <w:rPr>
              <w:w w:val="105"/>
            </w:rPr>
            <w:tab/>
          </w:r>
          <w:r>
            <w:rPr>
              <w:w w:val="105"/>
            </w:rPr>
            <w:t>收银</w:t>
          </w:r>
          <w:r>
            <w:rPr>
              <w:spacing w:val="-3"/>
              <w:w w:val="105"/>
            </w:rPr>
            <w:t>副</w:t>
          </w:r>
          <w:r>
            <w:rPr>
              <w:w w:val="105"/>
            </w:rPr>
            <w:t>屏</w:t>
          </w:r>
          <w:r>
            <w:rPr>
              <w:spacing w:val="-3"/>
              <w:w w:val="105"/>
            </w:rPr>
            <w:t>广</w:t>
          </w:r>
          <w:r>
            <w:rPr>
              <w:w w:val="105"/>
            </w:rPr>
            <w:t>告</w:t>
          </w:r>
          <w:r>
            <w:rPr>
              <w:w w:val="105"/>
            </w:rPr>
            <w:tab/>
          </w:r>
          <w:r>
            <w:rPr>
              <w:spacing w:val="-2"/>
              <w:w w:val="105"/>
            </w:rPr>
            <w:t>46</w:t>
          </w:r>
          <w:r>
            <w:rPr>
              <w:spacing w:val="-2"/>
              <w:w w:val="105"/>
            </w:rPr>
            <w:fldChar w:fldCharType="end"/>
          </w:r>
        </w:p>
        <w:p>
          <w:pPr>
            <w:pStyle w:val="13"/>
            <w:tabs>
              <w:tab w:val="left" w:leader="dot" w:pos="8077"/>
            </w:tabs>
            <w:spacing w:before="19"/>
            <w:ind w:left="0" w:firstLine="0"/>
          </w:pPr>
          <w:r>
            <w:fldChar w:fldCharType="begin"/>
          </w:r>
          <w:r>
            <w:instrText xml:space="preserve"> HYPERLINK \l "_bookmark31" </w:instrText>
          </w:r>
          <w:r>
            <w:fldChar w:fldCharType="separate"/>
          </w:r>
          <w:r>
            <w:t>二、</w:t>
          </w:r>
          <w:r>
            <w:rPr>
              <w:spacing w:val="-3"/>
            </w:rPr>
            <w:t>云</w:t>
          </w:r>
          <w:r>
            <w:t>掌</w:t>
          </w:r>
          <w:r>
            <w:rPr>
              <w:spacing w:val="-3"/>
            </w:rPr>
            <w:t>客</w:t>
          </w:r>
          <w:r>
            <w:t>会</w:t>
          </w:r>
          <w:r>
            <w:rPr>
              <w:spacing w:val="-3"/>
            </w:rPr>
            <w:t>员</w:t>
          </w:r>
          <w:r>
            <w:t>管</w:t>
          </w:r>
          <w:r>
            <w:rPr>
              <w:spacing w:val="-3"/>
            </w:rPr>
            <w:t>理</w:t>
          </w:r>
          <w:r>
            <w:t>及</w:t>
          </w:r>
          <w:r>
            <w:rPr>
              <w:spacing w:val="-3"/>
            </w:rPr>
            <w:t>营</w:t>
          </w:r>
          <w:r>
            <w:t>销</w:t>
          </w:r>
          <w:r>
            <w:tab/>
          </w:r>
          <w:r>
            <w:rPr>
              <w:spacing w:val="-2"/>
            </w:rPr>
            <w:t>52</w:t>
          </w:r>
          <w:r>
            <w:rPr>
              <w:spacing w:val="-2"/>
            </w:rPr>
            <w:fldChar w:fldCharType="end"/>
          </w:r>
        </w:p>
        <w:p>
          <w:pPr>
            <w:pStyle w:val="13"/>
            <w:tabs>
              <w:tab w:val="left" w:leader="dot" w:pos="7657"/>
            </w:tabs>
            <w:ind w:left="0" w:firstLine="0"/>
          </w:pPr>
          <w:r>
            <w:fldChar w:fldCharType="begin"/>
          </w:r>
          <w:r>
            <w:instrText xml:space="preserve"> HYPERLINK \l "_bookmark32" </w:instrText>
          </w:r>
          <w:r>
            <w:fldChar w:fldCharType="separate"/>
          </w:r>
          <w:r>
            <w:rPr>
              <w:w w:val="105"/>
            </w:rPr>
            <w:t>1、会</w:t>
          </w:r>
          <w:r>
            <w:rPr>
              <w:spacing w:val="-3"/>
              <w:w w:val="105"/>
            </w:rPr>
            <w:t>员</w:t>
          </w:r>
          <w:r>
            <w:rPr>
              <w:w w:val="105"/>
            </w:rPr>
            <w:t>管理</w:t>
          </w:r>
          <w:r>
            <w:rPr>
              <w:w w:val="105"/>
            </w:rPr>
            <w:tab/>
          </w:r>
          <w:r>
            <w:rPr>
              <w:spacing w:val="-2"/>
              <w:w w:val="105"/>
            </w:rPr>
            <w:t>52</w:t>
          </w:r>
          <w:r>
            <w:rPr>
              <w:spacing w:val="-2"/>
              <w:w w:val="105"/>
            </w:rPr>
            <w:fldChar w:fldCharType="end"/>
          </w:r>
        </w:p>
        <w:p>
          <w:pPr>
            <w:pStyle w:val="13"/>
            <w:numPr>
              <w:ilvl w:val="1"/>
              <w:numId w:val="5"/>
            </w:numPr>
            <w:tabs>
              <w:tab w:val="left" w:pos="372"/>
              <w:tab w:val="left" w:leader="dot" w:pos="7237"/>
            </w:tabs>
            <w:spacing w:before="18" w:after="0" w:line="240" w:lineRule="auto"/>
            <w:ind w:left="1332" w:right="905" w:hanging="1333"/>
            <w:jc w:val="right"/>
          </w:pPr>
          <w:r>
            <w:fldChar w:fldCharType="begin"/>
          </w:r>
          <w:r>
            <w:instrText xml:space="preserve"> HYPERLINK \l "_bookmark33" </w:instrText>
          </w:r>
          <w:r>
            <w:fldChar w:fldCharType="separate"/>
          </w:r>
          <w:r>
            <w:t>开通</w:t>
          </w:r>
          <w:r>
            <w:rPr>
              <w:spacing w:val="-3"/>
            </w:rPr>
            <w:t>云</w:t>
          </w:r>
          <w:r>
            <w:t>掌</w:t>
          </w:r>
          <w:r>
            <w:rPr>
              <w:spacing w:val="-3"/>
            </w:rPr>
            <w:t>客</w:t>
          </w:r>
          <w:r>
            <w:t>流程</w:t>
          </w:r>
          <w:r>
            <w:tab/>
          </w:r>
          <w:r>
            <w:rPr>
              <w:spacing w:val="-2"/>
            </w:rPr>
            <w:t>52</w:t>
          </w:r>
          <w:r>
            <w:rPr>
              <w:spacing w:val="-2"/>
            </w:rPr>
            <w:fldChar w:fldCharType="end"/>
          </w:r>
        </w:p>
        <w:p>
          <w:pPr>
            <w:pStyle w:val="13"/>
            <w:numPr>
              <w:ilvl w:val="1"/>
              <w:numId w:val="5"/>
            </w:numPr>
            <w:tabs>
              <w:tab w:val="left" w:pos="372"/>
              <w:tab w:val="left" w:leader="dot" w:pos="7237"/>
            </w:tabs>
            <w:spacing w:before="19" w:after="0" w:line="240" w:lineRule="auto"/>
            <w:ind w:left="1332" w:right="905" w:hanging="1333"/>
            <w:jc w:val="right"/>
          </w:pPr>
          <w:r>
            <w:fldChar w:fldCharType="begin"/>
          </w:r>
          <w:r>
            <w:instrText xml:space="preserve"> HYPERLINK \l "_bookmark34" </w:instrText>
          </w:r>
          <w:r>
            <w:fldChar w:fldCharType="separate"/>
          </w:r>
          <w:r>
            <w:rPr>
              <w:w w:val="105"/>
            </w:rPr>
            <w:t>关注</w:t>
          </w:r>
          <w:r>
            <w:rPr>
              <w:spacing w:val="-3"/>
              <w:w w:val="105"/>
            </w:rPr>
            <w:t>即</w:t>
          </w:r>
          <w:r>
            <w:rPr>
              <w:w w:val="105"/>
            </w:rPr>
            <w:t>会员</w:t>
          </w:r>
          <w:r>
            <w:rPr>
              <w:w w:val="105"/>
            </w:rPr>
            <w:tab/>
          </w:r>
          <w:r>
            <w:rPr>
              <w:spacing w:val="-2"/>
              <w:w w:val="105"/>
            </w:rPr>
            <w:t>53</w:t>
          </w:r>
          <w:r>
            <w:rPr>
              <w:spacing w:val="-2"/>
              <w:w w:val="105"/>
            </w:rPr>
            <w:fldChar w:fldCharType="end"/>
          </w:r>
        </w:p>
        <w:p>
          <w:pPr>
            <w:pStyle w:val="13"/>
            <w:numPr>
              <w:ilvl w:val="1"/>
              <w:numId w:val="5"/>
            </w:numPr>
            <w:tabs>
              <w:tab w:val="left" w:pos="372"/>
              <w:tab w:val="left" w:leader="dot" w:pos="7237"/>
            </w:tabs>
            <w:spacing w:before="18" w:after="0" w:line="240" w:lineRule="auto"/>
            <w:ind w:left="1332" w:right="905" w:hanging="1333"/>
            <w:jc w:val="right"/>
          </w:pPr>
          <w:r>
            <w:fldChar w:fldCharType="begin"/>
          </w:r>
          <w:r>
            <w:instrText xml:space="preserve"> HYPERLINK \l "_bookmark35" </w:instrText>
          </w:r>
          <w:r>
            <w:fldChar w:fldCharType="separate"/>
          </w:r>
          <w:r>
            <w:rPr>
              <w:w w:val="105"/>
            </w:rPr>
            <w:t>会员</w:t>
          </w:r>
          <w:r>
            <w:rPr>
              <w:spacing w:val="-3"/>
              <w:w w:val="105"/>
            </w:rPr>
            <w:t>查</w:t>
          </w:r>
          <w:r>
            <w:rPr>
              <w:w w:val="105"/>
            </w:rPr>
            <w:t>看</w:t>
          </w:r>
          <w:r>
            <w:rPr>
              <w:w w:val="105"/>
            </w:rPr>
            <w:tab/>
          </w:r>
          <w:r>
            <w:rPr>
              <w:spacing w:val="-2"/>
              <w:w w:val="105"/>
            </w:rPr>
            <w:t>54</w:t>
          </w:r>
          <w:r>
            <w:rPr>
              <w:spacing w:val="-2"/>
              <w:w w:val="105"/>
            </w:rPr>
            <w:fldChar w:fldCharType="end"/>
          </w:r>
        </w:p>
        <w:p>
          <w:pPr>
            <w:pStyle w:val="13"/>
            <w:numPr>
              <w:ilvl w:val="1"/>
              <w:numId w:val="5"/>
            </w:numPr>
            <w:tabs>
              <w:tab w:val="left" w:pos="372"/>
              <w:tab w:val="left" w:leader="dot" w:pos="7237"/>
            </w:tabs>
            <w:spacing w:before="18" w:after="0" w:line="240" w:lineRule="auto"/>
            <w:ind w:left="1332" w:right="905" w:hanging="1333"/>
            <w:jc w:val="right"/>
          </w:pPr>
          <w:r>
            <w:fldChar w:fldCharType="begin"/>
          </w:r>
          <w:r>
            <w:instrText xml:space="preserve"> HYPERLINK \l "_bookmark36" </w:instrText>
          </w:r>
          <w:r>
            <w:fldChar w:fldCharType="separate"/>
          </w:r>
          <w:r>
            <w:rPr>
              <w:w w:val="105"/>
            </w:rPr>
            <w:t>会员</w:t>
          </w:r>
          <w:r>
            <w:rPr>
              <w:spacing w:val="-3"/>
              <w:w w:val="105"/>
            </w:rPr>
            <w:t>标</w:t>
          </w:r>
          <w:r>
            <w:rPr>
              <w:w w:val="105"/>
            </w:rPr>
            <w:t>签</w:t>
          </w:r>
          <w:r>
            <w:rPr>
              <w:w w:val="105"/>
            </w:rPr>
            <w:tab/>
          </w:r>
          <w:r>
            <w:rPr>
              <w:spacing w:val="-2"/>
              <w:w w:val="105"/>
            </w:rPr>
            <w:t>56</w:t>
          </w:r>
          <w:r>
            <w:rPr>
              <w:spacing w:val="-2"/>
              <w:w w:val="105"/>
            </w:rPr>
            <w:fldChar w:fldCharType="end"/>
          </w:r>
        </w:p>
        <w:p>
          <w:pPr>
            <w:pStyle w:val="13"/>
            <w:tabs>
              <w:tab w:val="left" w:leader="dot" w:pos="7657"/>
            </w:tabs>
            <w:spacing w:before="19"/>
            <w:ind w:left="0" w:firstLine="0"/>
          </w:pPr>
          <w:r>
            <w:fldChar w:fldCharType="begin"/>
          </w:r>
          <w:r>
            <w:instrText xml:space="preserve"> HYPERLINK \l "_bookmark37" </w:instrText>
          </w:r>
          <w:r>
            <w:fldChar w:fldCharType="separate"/>
          </w:r>
          <w:r>
            <w:rPr>
              <w:w w:val="105"/>
            </w:rPr>
            <w:t>2、营</w:t>
          </w:r>
          <w:r>
            <w:rPr>
              <w:spacing w:val="-3"/>
              <w:w w:val="105"/>
            </w:rPr>
            <w:t>销</w:t>
          </w:r>
          <w:r>
            <w:rPr>
              <w:w w:val="105"/>
            </w:rPr>
            <w:t>管理</w:t>
          </w:r>
          <w:r>
            <w:rPr>
              <w:w w:val="105"/>
            </w:rPr>
            <w:tab/>
          </w:r>
          <w:r>
            <w:rPr>
              <w:spacing w:val="-2"/>
              <w:w w:val="105"/>
            </w:rPr>
            <w:t>58</w:t>
          </w:r>
          <w:r>
            <w:rPr>
              <w:spacing w:val="-2"/>
              <w:w w:val="105"/>
            </w:rPr>
            <w:fldChar w:fldCharType="end"/>
          </w:r>
        </w:p>
        <w:p>
          <w:pPr>
            <w:pStyle w:val="13"/>
            <w:numPr>
              <w:ilvl w:val="1"/>
              <w:numId w:val="6"/>
            </w:numPr>
            <w:tabs>
              <w:tab w:val="left" w:pos="372"/>
              <w:tab w:val="left" w:leader="dot" w:pos="7237"/>
            </w:tabs>
            <w:spacing w:before="18" w:after="0" w:line="240" w:lineRule="auto"/>
            <w:ind w:left="1332" w:right="905" w:hanging="1333"/>
            <w:jc w:val="right"/>
          </w:pPr>
          <w:r>
            <w:fldChar w:fldCharType="begin"/>
          </w:r>
          <w:r>
            <w:instrText xml:space="preserve"> HYPERLINK \l "_bookmark38" </w:instrText>
          </w:r>
          <w:r>
            <w:fldChar w:fldCharType="separate"/>
          </w:r>
          <w:r>
            <w:rPr>
              <w:w w:val="105"/>
            </w:rPr>
            <w:t>积分</w:t>
          </w:r>
          <w:r>
            <w:rPr>
              <w:spacing w:val="-3"/>
              <w:w w:val="105"/>
            </w:rPr>
            <w:t>设</w:t>
          </w:r>
          <w:r>
            <w:rPr>
              <w:w w:val="105"/>
            </w:rPr>
            <w:t>置</w:t>
          </w:r>
          <w:r>
            <w:rPr>
              <w:w w:val="105"/>
            </w:rPr>
            <w:tab/>
          </w:r>
          <w:r>
            <w:rPr>
              <w:spacing w:val="-2"/>
              <w:w w:val="105"/>
            </w:rPr>
            <w:t>59</w:t>
          </w:r>
          <w:r>
            <w:rPr>
              <w:spacing w:val="-2"/>
              <w:w w:val="105"/>
            </w:rPr>
            <w:fldChar w:fldCharType="end"/>
          </w:r>
        </w:p>
        <w:p>
          <w:pPr>
            <w:pStyle w:val="13"/>
            <w:numPr>
              <w:ilvl w:val="1"/>
              <w:numId w:val="6"/>
            </w:numPr>
            <w:tabs>
              <w:tab w:val="left" w:pos="372"/>
              <w:tab w:val="left" w:leader="dot" w:pos="7237"/>
            </w:tabs>
            <w:spacing w:before="18" w:after="0" w:line="240" w:lineRule="auto"/>
            <w:ind w:left="1332" w:right="905" w:hanging="1333"/>
            <w:jc w:val="right"/>
          </w:pPr>
          <w:r>
            <w:fldChar w:fldCharType="begin"/>
          </w:r>
          <w:r>
            <w:instrText xml:space="preserve"> HYPERLINK \l "_bookmark39" </w:instrText>
          </w:r>
          <w:r>
            <w:fldChar w:fldCharType="separate"/>
          </w:r>
          <w:r>
            <w:rPr>
              <w:w w:val="105"/>
            </w:rPr>
            <w:t>创建</w:t>
          </w:r>
          <w:r>
            <w:rPr>
              <w:spacing w:val="-3"/>
              <w:w w:val="105"/>
            </w:rPr>
            <w:t>优</w:t>
          </w:r>
          <w:r>
            <w:rPr>
              <w:w w:val="105"/>
            </w:rPr>
            <w:t>惠券</w:t>
          </w:r>
          <w:r>
            <w:rPr>
              <w:w w:val="105"/>
            </w:rPr>
            <w:tab/>
          </w:r>
          <w:r>
            <w:rPr>
              <w:spacing w:val="-2"/>
              <w:w w:val="105"/>
            </w:rPr>
            <w:t>59</w:t>
          </w:r>
          <w:r>
            <w:rPr>
              <w:spacing w:val="-2"/>
              <w:w w:val="105"/>
            </w:rPr>
            <w:fldChar w:fldCharType="end"/>
          </w:r>
        </w:p>
        <w:p>
          <w:pPr>
            <w:pStyle w:val="13"/>
            <w:numPr>
              <w:ilvl w:val="1"/>
              <w:numId w:val="6"/>
            </w:numPr>
            <w:tabs>
              <w:tab w:val="left" w:pos="372"/>
              <w:tab w:val="left" w:leader="dot" w:pos="7237"/>
            </w:tabs>
            <w:spacing w:before="19" w:after="20" w:line="240" w:lineRule="auto"/>
            <w:ind w:left="1332" w:right="905" w:hanging="1333"/>
            <w:jc w:val="right"/>
          </w:pPr>
          <w:r>
            <w:fldChar w:fldCharType="begin"/>
          </w:r>
          <w:r>
            <w:instrText xml:space="preserve"> HYPERLINK \l "_bookmark40" </w:instrText>
          </w:r>
          <w:r>
            <w:fldChar w:fldCharType="separate"/>
          </w:r>
          <w:r>
            <w:rPr>
              <w:w w:val="105"/>
            </w:rPr>
            <w:t>优惠</w:t>
          </w:r>
          <w:r>
            <w:rPr>
              <w:spacing w:val="-3"/>
              <w:w w:val="105"/>
            </w:rPr>
            <w:t>券</w:t>
          </w:r>
          <w:r>
            <w:rPr>
              <w:w w:val="105"/>
            </w:rPr>
            <w:t>发放</w:t>
          </w:r>
          <w:r>
            <w:rPr>
              <w:w w:val="105"/>
            </w:rPr>
            <w:tab/>
          </w:r>
          <w:r>
            <w:rPr>
              <w:spacing w:val="-2"/>
              <w:w w:val="105"/>
            </w:rPr>
            <w:t>60</w:t>
          </w:r>
          <w:r>
            <w:rPr>
              <w:spacing w:val="-2"/>
              <w:w w:val="105"/>
            </w:rPr>
            <w:fldChar w:fldCharType="end"/>
          </w:r>
        </w:p>
        <w:p>
          <w:pPr>
            <w:pStyle w:val="13"/>
            <w:numPr>
              <w:ilvl w:val="1"/>
              <w:numId w:val="6"/>
            </w:numPr>
            <w:tabs>
              <w:tab w:val="left" w:pos="320"/>
              <w:tab w:val="right" w:leader="dot" w:pos="7458"/>
            </w:tabs>
            <w:spacing w:before="50" w:after="0" w:line="240" w:lineRule="auto"/>
            <w:ind w:left="1279" w:right="905" w:hanging="1280"/>
            <w:jc w:val="right"/>
          </w:pPr>
          <w:r>
            <w:fldChar w:fldCharType="begin"/>
          </w:r>
          <w:r>
            <w:instrText xml:space="preserve"> HYPERLINK \l "_bookmark41" </w:instrText>
          </w:r>
          <w:r>
            <w:fldChar w:fldCharType="separate"/>
          </w:r>
          <w:r>
            <w:rPr>
              <w:w w:val="105"/>
            </w:rPr>
            <w:t>会员</w:t>
          </w:r>
          <w:r>
            <w:rPr>
              <w:spacing w:val="-3"/>
              <w:w w:val="105"/>
            </w:rPr>
            <w:t>充</w:t>
          </w:r>
          <w:r>
            <w:rPr>
              <w:w w:val="105"/>
            </w:rPr>
            <w:t>值</w:t>
          </w:r>
          <w:r>
            <w:rPr>
              <w:w w:val="105"/>
            </w:rPr>
            <w:tab/>
          </w:r>
          <w:r>
            <w:rPr>
              <w:w w:val="105"/>
            </w:rPr>
            <w:t>64</w:t>
          </w:r>
          <w:r>
            <w:rPr>
              <w:w w:val="105"/>
            </w:rPr>
            <w:fldChar w:fldCharType="end"/>
          </w:r>
        </w:p>
        <w:p>
          <w:pPr>
            <w:pStyle w:val="13"/>
            <w:numPr>
              <w:ilvl w:val="1"/>
              <w:numId w:val="6"/>
            </w:numPr>
            <w:tabs>
              <w:tab w:val="left" w:pos="320"/>
              <w:tab w:val="right" w:leader="dot" w:pos="7458"/>
            </w:tabs>
            <w:spacing w:before="18" w:after="0" w:line="240" w:lineRule="auto"/>
            <w:ind w:left="1279" w:right="905" w:hanging="1280"/>
            <w:jc w:val="right"/>
          </w:pPr>
          <w:r>
            <w:fldChar w:fldCharType="begin"/>
          </w:r>
          <w:r>
            <w:instrText xml:space="preserve"> HYPERLINK \l "_bookmark42" </w:instrText>
          </w:r>
          <w:r>
            <w:fldChar w:fldCharType="separate"/>
          </w:r>
          <w:r>
            <w:rPr>
              <w:w w:val="105"/>
            </w:rPr>
            <w:t>营销</w:t>
          </w:r>
          <w:r>
            <w:rPr>
              <w:spacing w:val="-3"/>
              <w:w w:val="105"/>
            </w:rPr>
            <w:t>推</w:t>
          </w:r>
          <w:r>
            <w:rPr>
              <w:w w:val="105"/>
            </w:rPr>
            <w:t>广</w:t>
          </w:r>
          <w:r>
            <w:rPr>
              <w:w w:val="105"/>
            </w:rPr>
            <w:tab/>
          </w:r>
          <w:r>
            <w:rPr>
              <w:w w:val="105"/>
            </w:rPr>
            <w:t>66</w:t>
          </w:r>
          <w:r>
            <w:rPr>
              <w:w w:val="105"/>
            </w:rPr>
            <w:fldChar w:fldCharType="end"/>
          </w:r>
        </w:p>
        <w:p>
          <w:pPr>
            <w:pStyle w:val="13"/>
            <w:tabs>
              <w:tab w:val="right" w:leader="dot" w:pos="7878"/>
            </w:tabs>
            <w:spacing w:before="19"/>
            <w:ind w:left="0" w:firstLine="0"/>
          </w:pPr>
          <w:r>
            <w:fldChar w:fldCharType="begin"/>
          </w:r>
          <w:r>
            <w:instrText xml:space="preserve"> HYPERLINK \l "_bookmark43" </w:instrText>
          </w:r>
          <w:r>
            <w:fldChar w:fldCharType="separate"/>
          </w:r>
          <w:r>
            <w:rPr>
              <w:w w:val="110"/>
            </w:rPr>
            <w:t>3、sp</w:t>
          </w:r>
          <w:r>
            <w:rPr>
              <w:spacing w:val="-8"/>
              <w:w w:val="110"/>
            </w:rPr>
            <w:t xml:space="preserve"> </w:t>
          </w:r>
          <w:r>
            <w:rPr>
              <w:spacing w:val="-3"/>
              <w:w w:val="110"/>
            </w:rPr>
            <w:t>平</w:t>
          </w:r>
          <w:r>
            <w:rPr>
              <w:w w:val="110"/>
            </w:rPr>
            <w:t>台</w:t>
          </w:r>
          <w:r>
            <w:rPr>
              <w:spacing w:val="-3"/>
              <w:w w:val="110"/>
            </w:rPr>
            <w:t>营</w:t>
          </w:r>
          <w:r>
            <w:rPr>
              <w:w w:val="110"/>
            </w:rPr>
            <w:t>销</w:t>
          </w:r>
          <w:r>
            <w:rPr>
              <w:spacing w:val="-3"/>
              <w:w w:val="110"/>
            </w:rPr>
            <w:t>活</w:t>
          </w:r>
          <w:r>
            <w:rPr>
              <w:w w:val="110"/>
            </w:rPr>
            <w:t>动</w:t>
          </w:r>
          <w:r>
            <w:rPr>
              <w:w w:val="110"/>
            </w:rPr>
            <w:tab/>
          </w:r>
          <w:r>
            <w:rPr>
              <w:w w:val="110"/>
            </w:rPr>
            <w:t>68</w:t>
          </w:r>
          <w:r>
            <w:rPr>
              <w:w w:val="110"/>
            </w:rPr>
            <w:fldChar w:fldCharType="end"/>
          </w:r>
        </w:p>
        <w:p>
          <w:pPr>
            <w:pStyle w:val="13"/>
            <w:numPr>
              <w:ilvl w:val="1"/>
              <w:numId w:val="7"/>
            </w:numPr>
            <w:tabs>
              <w:tab w:val="left" w:pos="372"/>
              <w:tab w:val="right" w:leader="dot" w:pos="7458"/>
            </w:tabs>
            <w:spacing w:before="18" w:after="0" w:line="240" w:lineRule="auto"/>
            <w:ind w:left="1332" w:right="905" w:hanging="1333"/>
            <w:jc w:val="right"/>
          </w:pPr>
          <w:r>
            <w:fldChar w:fldCharType="begin"/>
          </w:r>
          <w:r>
            <w:instrText xml:space="preserve"> HYPERLINK \l "_bookmark44" </w:instrText>
          </w:r>
          <w:r>
            <w:fldChar w:fldCharType="separate"/>
          </w:r>
          <w:r>
            <w:rPr>
              <w:w w:val="105"/>
            </w:rPr>
            <w:t>订单</w:t>
          </w:r>
          <w:r>
            <w:rPr>
              <w:spacing w:val="-3"/>
              <w:w w:val="105"/>
            </w:rPr>
            <w:t>折</w:t>
          </w:r>
          <w:r>
            <w:rPr>
              <w:w w:val="105"/>
            </w:rPr>
            <w:t>扣</w:t>
          </w:r>
          <w:r>
            <w:rPr>
              <w:w w:val="105"/>
            </w:rPr>
            <w:tab/>
          </w:r>
          <w:r>
            <w:rPr>
              <w:w w:val="105"/>
            </w:rPr>
            <w:t>68</w:t>
          </w:r>
          <w:r>
            <w:rPr>
              <w:w w:val="105"/>
            </w:rPr>
            <w:fldChar w:fldCharType="end"/>
          </w:r>
        </w:p>
        <w:p>
          <w:pPr>
            <w:pStyle w:val="13"/>
            <w:numPr>
              <w:ilvl w:val="1"/>
              <w:numId w:val="7"/>
            </w:numPr>
            <w:tabs>
              <w:tab w:val="left" w:pos="372"/>
              <w:tab w:val="right" w:leader="dot" w:pos="7458"/>
            </w:tabs>
            <w:spacing w:before="18" w:after="0" w:line="240" w:lineRule="auto"/>
            <w:ind w:left="1332" w:right="905" w:hanging="1333"/>
            <w:jc w:val="right"/>
          </w:pPr>
          <w:r>
            <w:fldChar w:fldCharType="begin"/>
          </w:r>
          <w:r>
            <w:instrText xml:space="preserve"> HYPERLINK \l "_bookmark45" </w:instrText>
          </w:r>
          <w:r>
            <w:fldChar w:fldCharType="separate"/>
          </w:r>
          <w:r>
            <w:rPr>
              <w:w w:val="105"/>
            </w:rPr>
            <w:t>促销</w:t>
          </w:r>
          <w:r>
            <w:rPr>
              <w:spacing w:val="-3"/>
              <w:w w:val="105"/>
            </w:rPr>
            <w:t>活</w:t>
          </w:r>
          <w:r>
            <w:rPr>
              <w:w w:val="105"/>
            </w:rPr>
            <w:t>动</w:t>
          </w:r>
          <w:r>
            <w:rPr>
              <w:w w:val="105"/>
            </w:rPr>
            <w:tab/>
          </w:r>
          <w:r>
            <w:rPr>
              <w:w w:val="105"/>
            </w:rPr>
            <w:t>69</w:t>
          </w:r>
          <w:r>
            <w:rPr>
              <w:w w:val="105"/>
            </w:rPr>
            <w:fldChar w:fldCharType="end"/>
          </w:r>
        </w:p>
        <w:p>
          <w:pPr>
            <w:pStyle w:val="13"/>
            <w:tabs>
              <w:tab w:val="right" w:leader="dot" w:pos="8298"/>
            </w:tabs>
            <w:spacing w:before="19"/>
            <w:ind w:left="0" w:firstLine="0"/>
          </w:pPr>
          <w:r>
            <w:fldChar w:fldCharType="begin"/>
          </w:r>
          <w:r>
            <w:instrText xml:space="preserve"> HYPERLINK \l "_bookmark46" </w:instrText>
          </w:r>
          <w:r>
            <w:fldChar w:fldCharType="separate"/>
          </w:r>
          <w:r>
            <w:t>三、</w:t>
          </w:r>
          <w:r>
            <w:rPr>
              <w:spacing w:val="-3"/>
            </w:rPr>
            <w:t>收</w:t>
          </w:r>
          <w:r>
            <w:t>银</w:t>
          </w:r>
          <w:r>
            <w:rPr>
              <w:spacing w:val="-3"/>
            </w:rPr>
            <w:t>机</w:t>
          </w:r>
          <w:r>
            <w:t>外</w:t>
          </w:r>
          <w:r>
            <w:rPr>
              <w:spacing w:val="-3"/>
            </w:rPr>
            <w:t>部</w:t>
          </w:r>
          <w:r>
            <w:t>设</w:t>
          </w:r>
          <w:r>
            <w:rPr>
              <w:spacing w:val="-3"/>
            </w:rPr>
            <w:t>备</w:t>
          </w:r>
          <w:r>
            <w:t>介绍</w:t>
          </w:r>
          <w:r>
            <w:tab/>
          </w:r>
          <w:r>
            <w:t>73</w:t>
          </w:r>
          <w:r>
            <w:fldChar w:fldCharType="end"/>
          </w:r>
        </w:p>
        <w:p>
          <w:pPr>
            <w:pStyle w:val="13"/>
            <w:tabs>
              <w:tab w:val="right" w:leader="dot" w:pos="7878"/>
            </w:tabs>
            <w:ind w:left="0" w:firstLine="0"/>
          </w:pPr>
          <w:r>
            <w:fldChar w:fldCharType="begin"/>
          </w:r>
          <w:r>
            <w:instrText xml:space="preserve"> HYPERLINK \l "_bookmark47" </w:instrText>
          </w:r>
          <w:r>
            <w:fldChar w:fldCharType="separate"/>
          </w:r>
          <w:r>
            <w:rPr>
              <w:w w:val="105"/>
            </w:rPr>
            <w:t>1、标</w:t>
          </w:r>
          <w:r>
            <w:rPr>
              <w:spacing w:val="-3"/>
              <w:w w:val="105"/>
            </w:rPr>
            <w:t>签</w:t>
          </w:r>
          <w:r>
            <w:rPr>
              <w:w w:val="105"/>
            </w:rPr>
            <w:t>打</w:t>
          </w:r>
          <w:r>
            <w:rPr>
              <w:spacing w:val="-3"/>
              <w:w w:val="105"/>
            </w:rPr>
            <w:t>印</w:t>
          </w:r>
          <w:r>
            <w:rPr>
              <w:w w:val="105"/>
            </w:rPr>
            <w:t>机</w:t>
          </w:r>
          <w:r>
            <w:rPr>
              <w:w w:val="105"/>
            </w:rPr>
            <w:tab/>
          </w:r>
          <w:r>
            <w:rPr>
              <w:w w:val="105"/>
            </w:rPr>
            <w:t>73</w:t>
          </w:r>
          <w:r>
            <w:rPr>
              <w:w w:val="105"/>
            </w:rPr>
            <w:fldChar w:fldCharType="end"/>
          </w:r>
        </w:p>
        <w:p>
          <w:pPr>
            <w:pStyle w:val="13"/>
            <w:numPr>
              <w:ilvl w:val="1"/>
              <w:numId w:val="8"/>
            </w:numPr>
            <w:tabs>
              <w:tab w:val="left" w:pos="372"/>
              <w:tab w:val="right" w:leader="dot" w:pos="7458"/>
            </w:tabs>
            <w:spacing w:before="18" w:after="0" w:line="240" w:lineRule="auto"/>
            <w:ind w:left="1332" w:right="905" w:hanging="1333"/>
            <w:jc w:val="right"/>
          </w:pPr>
          <w:r>
            <w:fldChar w:fldCharType="begin"/>
          </w:r>
          <w:r>
            <w:instrText xml:space="preserve"> HYPERLINK \l "_bookmark48" </w:instrText>
          </w:r>
          <w:r>
            <w:fldChar w:fldCharType="separate"/>
          </w:r>
          <w:r>
            <w:t>添加</w:t>
          </w:r>
          <w:r>
            <w:rPr>
              <w:spacing w:val="-3"/>
            </w:rPr>
            <w:t>标</w:t>
          </w:r>
          <w:r>
            <w:t>签</w:t>
          </w:r>
          <w:r>
            <w:rPr>
              <w:spacing w:val="-3"/>
            </w:rPr>
            <w:t>打印</w:t>
          </w:r>
          <w:r>
            <w:rPr>
              <w:spacing w:val="-3"/>
            </w:rPr>
            <w:tab/>
          </w:r>
          <w:r>
            <w:t>73</w:t>
          </w:r>
          <w:r>
            <w:fldChar w:fldCharType="end"/>
          </w:r>
        </w:p>
        <w:p>
          <w:pPr>
            <w:pStyle w:val="13"/>
            <w:numPr>
              <w:ilvl w:val="1"/>
              <w:numId w:val="8"/>
            </w:numPr>
            <w:tabs>
              <w:tab w:val="left" w:pos="372"/>
              <w:tab w:val="right" w:leader="dot" w:pos="7458"/>
            </w:tabs>
            <w:spacing w:before="19" w:after="0" w:line="240" w:lineRule="auto"/>
            <w:ind w:left="1332" w:right="905" w:hanging="1333"/>
            <w:jc w:val="right"/>
          </w:pPr>
          <w:r>
            <w:fldChar w:fldCharType="begin"/>
          </w:r>
          <w:r>
            <w:instrText xml:space="preserve"> HYPERLINK \l "_bookmark49" </w:instrText>
          </w:r>
          <w:r>
            <w:fldChar w:fldCharType="separate"/>
          </w:r>
          <w:r>
            <w:t>设置</w:t>
          </w:r>
          <w:r>
            <w:rPr>
              <w:spacing w:val="-3"/>
            </w:rPr>
            <w:t>标</w:t>
          </w:r>
          <w:r>
            <w:t>签</w:t>
          </w:r>
          <w:r>
            <w:rPr>
              <w:spacing w:val="-3"/>
            </w:rPr>
            <w:t>打</w:t>
          </w:r>
          <w:r>
            <w:t>印</w:t>
          </w:r>
          <w:r>
            <w:rPr>
              <w:spacing w:val="-3"/>
            </w:rPr>
            <w:t>模</w:t>
          </w:r>
          <w:r>
            <w:t>板</w:t>
          </w:r>
          <w:r>
            <w:tab/>
          </w:r>
          <w:r>
            <w:t>77</w:t>
          </w:r>
          <w:r>
            <w:fldChar w:fldCharType="end"/>
          </w:r>
        </w:p>
        <w:p>
          <w:pPr>
            <w:pStyle w:val="13"/>
            <w:tabs>
              <w:tab w:val="right" w:leader="dot" w:pos="7878"/>
            </w:tabs>
            <w:ind w:left="0" w:firstLine="0"/>
          </w:pPr>
          <w:r>
            <w:fldChar w:fldCharType="begin"/>
          </w:r>
          <w:r>
            <w:instrText xml:space="preserve"> HYPERLINK \l "_bookmark50" </w:instrText>
          </w:r>
          <w:r>
            <w:fldChar w:fldCharType="separate"/>
          </w:r>
          <w:r>
            <w:rPr>
              <w:w w:val="105"/>
            </w:rPr>
            <w:t>2、外</w:t>
          </w:r>
          <w:r>
            <w:rPr>
              <w:spacing w:val="-3"/>
              <w:w w:val="105"/>
            </w:rPr>
            <w:t>接</w:t>
          </w:r>
          <w:r>
            <w:rPr>
              <w:w w:val="105"/>
            </w:rPr>
            <w:t>钱箱</w:t>
          </w:r>
          <w:r>
            <w:rPr>
              <w:w w:val="105"/>
            </w:rPr>
            <w:tab/>
          </w:r>
          <w:r>
            <w:rPr>
              <w:w w:val="105"/>
            </w:rPr>
            <w:t>78</w:t>
          </w:r>
          <w:r>
            <w:rPr>
              <w:w w:val="105"/>
            </w:rPr>
            <w:fldChar w:fldCharType="end"/>
          </w:r>
        </w:p>
        <w:p>
          <w:pPr>
            <w:pStyle w:val="13"/>
            <w:tabs>
              <w:tab w:val="right" w:leader="dot" w:pos="7878"/>
            </w:tabs>
            <w:ind w:left="0" w:firstLine="0"/>
          </w:pPr>
          <w:r>
            <w:fldChar w:fldCharType="begin"/>
          </w:r>
          <w:r>
            <w:instrText xml:space="preserve"> HYPERLINK \l "_bookmark51" </w:instrText>
          </w:r>
          <w:r>
            <w:fldChar w:fldCharType="separate"/>
          </w:r>
          <w:r>
            <w:rPr>
              <w:w w:val="105"/>
            </w:rPr>
            <w:t>3、云</w:t>
          </w:r>
          <w:r>
            <w:rPr>
              <w:spacing w:val="-3"/>
              <w:w w:val="105"/>
            </w:rPr>
            <w:t>打</w:t>
          </w:r>
          <w:r>
            <w:rPr>
              <w:w w:val="105"/>
            </w:rPr>
            <w:t>印机</w:t>
          </w:r>
          <w:r>
            <w:rPr>
              <w:w w:val="105"/>
            </w:rPr>
            <w:tab/>
          </w:r>
          <w:r>
            <w:rPr>
              <w:w w:val="105"/>
            </w:rPr>
            <w:t>78</w:t>
          </w:r>
          <w:r>
            <w:rPr>
              <w:w w:val="105"/>
            </w:rPr>
            <w:fldChar w:fldCharType="end"/>
          </w:r>
        </w:p>
        <w:p>
          <w:pPr>
            <w:pStyle w:val="13"/>
            <w:tabs>
              <w:tab w:val="right" w:leader="dot" w:pos="7878"/>
            </w:tabs>
            <w:spacing w:before="19"/>
            <w:ind w:left="0" w:firstLine="0"/>
          </w:pPr>
          <w:r>
            <w:fldChar w:fldCharType="begin"/>
          </w:r>
          <w:r>
            <w:instrText xml:space="preserve"> HYPERLINK \l "_bookmark52" </w:instrText>
          </w:r>
          <w:r>
            <w:fldChar w:fldCharType="separate"/>
          </w:r>
          <w:r>
            <w:rPr>
              <w:w w:val="105"/>
            </w:rPr>
            <w:t>4、网</w:t>
          </w:r>
          <w:r>
            <w:rPr>
              <w:spacing w:val="-3"/>
              <w:w w:val="105"/>
            </w:rPr>
            <w:t>口</w:t>
          </w:r>
          <w:r>
            <w:rPr>
              <w:w w:val="105"/>
            </w:rPr>
            <w:t>厨打</w:t>
          </w:r>
          <w:r>
            <w:rPr>
              <w:w w:val="105"/>
            </w:rPr>
            <w:tab/>
          </w:r>
          <w:r>
            <w:rPr>
              <w:w w:val="105"/>
            </w:rPr>
            <w:t>81</w:t>
          </w:r>
          <w:r>
            <w:rPr>
              <w:w w:val="105"/>
            </w:rPr>
            <w:fldChar w:fldCharType="end"/>
          </w:r>
        </w:p>
        <w:p>
          <w:pPr>
            <w:pStyle w:val="13"/>
            <w:numPr>
              <w:ilvl w:val="1"/>
              <w:numId w:val="9"/>
            </w:numPr>
            <w:tabs>
              <w:tab w:val="left" w:pos="372"/>
              <w:tab w:val="right" w:leader="dot" w:pos="7458"/>
            </w:tabs>
            <w:spacing w:before="19" w:after="0" w:line="240" w:lineRule="auto"/>
            <w:ind w:left="1332" w:right="905" w:hanging="1333"/>
            <w:jc w:val="right"/>
          </w:pPr>
          <w:r>
            <w:fldChar w:fldCharType="begin"/>
          </w:r>
          <w:r>
            <w:instrText xml:space="preserve"> HYPERLINK \l "_bookmark53" </w:instrText>
          </w:r>
          <w:r>
            <w:fldChar w:fldCharType="separate"/>
          </w:r>
          <w:r>
            <w:t>平台</w:t>
          </w:r>
          <w:r>
            <w:rPr>
              <w:spacing w:val="-3"/>
            </w:rPr>
            <w:t>设</w:t>
          </w:r>
          <w:r>
            <w:t>置</w:t>
          </w:r>
          <w:r>
            <w:rPr>
              <w:spacing w:val="-3"/>
            </w:rPr>
            <w:t>厨</w:t>
          </w:r>
          <w:r>
            <w:t>打</w:t>
          </w:r>
          <w:r>
            <w:tab/>
          </w:r>
          <w:r>
            <w:t>81</w:t>
          </w:r>
          <w:r>
            <w:fldChar w:fldCharType="end"/>
          </w:r>
        </w:p>
        <w:p>
          <w:pPr>
            <w:pStyle w:val="13"/>
            <w:numPr>
              <w:ilvl w:val="1"/>
              <w:numId w:val="9"/>
            </w:numPr>
            <w:tabs>
              <w:tab w:val="left" w:pos="372"/>
              <w:tab w:val="right" w:leader="dot" w:pos="7458"/>
            </w:tabs>
            <w:spacing w:before="18" w:after="0" w:line="240" w:lineRule="auto"/>
            <w:ind w:left="1332" w:right="905" w:hanging="1333"/>
            <w:jc w:val="right"/>
          </w:pPr>
          <w:r>
            <w:fldChar w:fldCharType="begin"/>
          </w:r>
          <w:r>
            <w:instrText xml:space="preserve"> HYPERLINK \l "_bookmark54" </w:instrText>
          </w:r>
          <w:r>
            <w:fldChar w:fldCharType="separate"/>
          </w:r>
          <w:r>
            <w:t>修改</w:t>
          </w:r>
          <w:r>
            <w:rPr>
              <w:spacing w:val="-3"/>
            </w:rPr>
            <w:t>打</w:t>
          </w:r>
          <w:r>
            <w:t>印机</w:t>
          </w:r>
          <w:r>
            <w:rPr>
              <w:spacing w:val="-4"/>
            </w:rPr>
            <w:t xml:space="preserve"> </w:t>
          </w:r>
          <w:r>
            <w:t>IP</w:t>
          </w:r>
          <w:r>
            <w:tab/>
          </w:r>
          <w:r>
            <w:t>82</w:t>
          </w:r>
          <w:r>
            <w:fldChar w:fldCharType="end"/>
          </w:r>
        </w:p>
        <w:p>
          <w:pPr>
            <w:pStyle w:val="13"/>
            <w:numPr>
              <w:ilvl w:val="1"/>
              <w:numId w:val="9"/>
            </w:numPr>
            <w:tabs>
              <w:tab w:val="left" w:pos="372"/>
              <w:tab w:val="right" w:leader="dot" w:pos="7458"/>
            </w:tabs>
            <w:spacing w:before="18" w:after="0" w:line="240" w:lineRule="auto"/>
            <w:ind w:left="1332" w:right="905" w:hanging="1333"/>
            <w:jc w:val="right"/>
          </w:pPr>
          <w:r>
            <w:fldChar w:fldCharType="begin"/>
          </w:r>
          <w:r>
            <w:instrText xml:space="preserve"> HYPERLINK \l "_bookmark55" </w:instrText>
          </w:r>
          <w:r>
            <w:fldChar w:fldCharType="separate"/>
          </w:r>
          <w:r>
            <w:t>收银</w:t>
          </w:r>
          <w:r>
            <w:rPr>
              <w:spacing w:val="-3"/>
            </w:rPr>
            <w:t>机</w:t>
          </w:r>
          <w:r>
            <w:t>添</w:t>
          </w:r>
          <w:r>
            <w:rPr>
              <w:spacing w:val="-3"/>
            </w:rPr>
            <w:t>加</w:t>
          </w:r>
          <w:r>
            <w:t>厨打</w:t>
          </w:r>
          <w:r>
            <w:tab/>
          </w:r>
          <w:r>
            <w:t>84</w:t>
          </w:r>
          <w:r>
            <w:fldChar w:fldCharType="end"/>
          </w:r>
        </w:p>
        <w:p>
          <w:pPr>
            <w:pStyle w:val="13"/>
            <w:numPr>
              <w:ilvl w:val="1"/>
              <w:numId w:val="9"/>
            </w:numPr>
            <w:tabs>
              <w:tab w:val="left" w:pos="372"/>
              <w:tab w:val="right" w:leader="dot" w:pos="7458"/>
            </w:tabs>
            <w:spacing w:before="19" w:after="0" w:line="240" w:lineRule="auto"/>
            <w:ind w:left="1332" w:right="905" w:hanging="1333"/>
            <w:jc w:val="right"/>
          </w:pPr>
          <w:r>
            <w:fldChar w:fldCharType="begin"/>
          </w:r>
          <w:r>
            <w:instrText xml:space="preserve"> HYPERLINK \l "_bookmark56" </w:instrText>
          </w:r>
          <w:r>
            <w:fldChar w:fldCharType="separate"/>
          </w:r>
          <w:r>
            <w:t>厨打</w:t>
          </w:r>
          <w:r>
            <w:rPr>
              <w:spacing w:val="-3"/>
            </w:rPr>
            <w:t>凭</w:t>
          </w:r>
          <w:r>
            <w:t>条</w:t>
          </w:r>
          <w:r>
            <w:rPr>
              <w:spacing w:val="-3"/>
            </w:rPr>
            <w:t>模</w:t>
          </w:r>
          <w:r>
            <w:t>板</w:t>
          </w:r>
          <w:r>
            <w:tab/>
          </w:r>
          <w:r>
            <w:t>85</w:t>
          </w:r>
          <w:r>
            <w:fldChar w:fldCharType="end"/>
          </w:r>
        </w:p>
        <w:p>
          <w:pPr>
            <w:pStyle w:val="13"/>
            <w:tabs>
              <w:tab w:val="right" w:leader="dot" w:pos="7878"/>
            </w:tabs>
            <w:ind w:left="0" w:firstLine="0"/>
          </w:pPr>
          <w:r>
            <w:fldChar w:fldCharType="begin"/>
          </w:r>
          <w:r>
            <w:instrText xml:space="preserve"> HYPERLINK \l "_bookmark57" </w:instrText>
          </w:r>
          <w:r>
            <w:fldChar w:fldCharType="separate"/>
          </w:r>
          <w:r>
            <w:rPr>
              <w:w w:val="105"/>
            </w:rPr>
            <w:t>5、大</w:t>
          </w:r>
          <w:r>
            <w:rPr>
              <w:spacing w:val="-3"/>
              <w:w w:val="105"/>
            </w:rPr>
            <w:t>华</w:t>
          </w:r>
          <w:r>
            <w:rPr>
              <w:w w:val="105"/>
            </w:rPr>
            <w:t>电</w:t>
          </w:r>
          <w:r>
            <w:rPr>
              <w:spacing w:val="-3"/>
              <w:w w:val="105"/>
            </w:rPr>
            <w:t>子</w:t>
          </w:r>
          <w:r>
            <w:rPr>
              <w:w w:val="105"/>
            </w:rPr>
            <w:t>秤</w:t>
          </w:r>
          <w:r>
            <w:rPr>
              <w:w w:val="105"/>
            </w:rPr>
            <w:tab/>
          </w:r>
          <w:r>
            <w:rPr>
              <w:w w:val="105"/>
            </w:rPr>
            <w:t>85</w:t>
          </w:r>
          <w:r>
            <w:rPr>
              <w:w w:val="105"/>
            </w:rPr>
            <w:fldChar w:fldCharType="end"/>
          </w:r>
        </w:p>
        <w:p>
          <w:pPr>
            <w:pStyle w:val="13"/>
            <w:tabs>
              <w:tab w:val="right" w:leader="dot" w:pos="7878"/>
            </w:tabs>
            <w:ind w:left="0" w:firstLine="0"/>
          </w:pPr>
          <w:r>
            <w:fldChar w:fldCharType="begin"/>
          </w:r>
          <w:r>
            <w:instrText xml:space="preserve"> HYPERLINK \l "_bookmark58" </w:instrText>
          </w:r>
          <w:r>
            <w:fldChar w:fldCharType="separate"/>
          </w:r>
          <w:r>
            <w:rPr>
              <w:w w:val="105"/>
            </w:rPr>
            <w:t>6、四</w:t>
          </w:r>
          <w:r>
            <w:rPr>
              <w:spacing w:val="-3"/>
              <w:w w:val="105"/>
            </w:rPr>
            <w:t>信</w:t>
          </w:r>
          <w:r>
            <w:rPr>
              <w:w w:val="105"/>
            </w:rPr>
            <w:t>路</w:t>
          </w:r>
          <w:r>
            <w:rPr>
              <w:spacing w:val="-3"/>
              <w:w w:val="105"/>
            </w:rPr>
            <w:t>由</w:t>
          </w:r>
          <w:r>
            <w:rPr>
              <w:w w:val="105"/>
            </w:rPr>
            <w:t>器</w:t>
          </w:r>
          <w:r>
            <w:rPr>
              <w:w w:val="105"/>
            </w:rPr>
            <w:tab/>
          </w:r>
          <w:r>
            <w:rPr>
              <w:w w:val="105"/>
            </w:rPr>
            <w:t>87</w:t>
          </w:r>
          <w:r>
            <w:rPr>
              <w:w w:val="105"/>
            </w:rPr>
            <w:fldChar w:fldCharType="end"/>
          </w:r>
        </w:p>
        <w:p>
          <w:pPr>
            <w:pStyle w:val="13"/>
            <w:numPr>
              <w:ilvl w:val="1"/>
              <w:numId w:val="10"/>
            </w:numPr>
            <w:tabs>
              <w:tab w:val="left" w:pos="372"/>
              <w:tab w:val="right" w:leader="dot" w:pos="7458"/>
            </w:tabs>
            <w:spacing w:before="19" w:after="0" w:line="240" w:lineRule="auto"/>
            <w:ind w:left="1332" w:right="905" w:hanging="1333"/>
            <w:jc w:val="right"/>
          </w:pPr>
          <w:r>
            <w:fldChar w:fldCharType="begin"/>
          </w:r>
          <w:r>
            <w:instrText xml:space="preserve"> HYPERLINK \l "_bookmark59" </w:instrText>
          </w:r>
          <w:r>
            <w:fldChar w:fldCharType="separate"/>
          </w:r>
          <w:r>
            <w:t>局域</w:t>
          </w:r>
          <w:r>
            <w:rPr>
              <w:spacing w:val="-3"/>
            </w:rPr>
            <w:t>网</w:t>
          </w:r>
          <w:r>
            <w:t>网</w:t>
          </w:r>
          <w:r>
            <w:rPr>
              <w:spacing w:val="-3"/>
            </w:rPr>
            <w:t>线</w:t>
          </w:r>
          <w:r>
            <w:t>接入</w:t>
          </w:r>
          <w:r>
            <w:tab/>
          </w:r>
          <w:r>
            <w:t>87</w:t>
          </w:r>
          <w:r>
            <w:fldChar w:fldCharType="end"/>
          </w:r>
        </w:p>
        <w:p>
          <w:pPr>
            <w:pStyle w:val="13"/>
            <w:numPr>
              <w:ilvl w:val="1"/>
              <w:numId w:val="10"/>
            </w:numPr>
            <w:tabs>
              <w:tab w:val="left" w:pos="325"/>
              <w:tab w:val="right" w:leader="dot" w:pos="7458"/>
            </w:tabs>
            <w:spacing w:before="18" w:after="0" w:line="240" w:lineRule="auto"/>
            <w:ind w:left="1284" w:right="905" w:hanging="1285"/>
            <w:jc w:val="right"/>
          </w:pPr>
          <w:r>
            <w:fldChar w:fldCharType="begin"/>
          </w:r>
          <w:r>
            <w:instrText xml:space="preserve"> HYPERLINK \l "_bookmark60" </w:instrText>
          </w:r>
          <w:r>
            <w:fldChar w:fldCharType="separate"/>
          </w:r>
          <w:r>
            <w:t>SIM</w:t>
          </w:r>
          <w:r>
            <w:rPr>
              <w:spacing w:val="-2"/>
            </w:rPr>
            <w:t xml:space="preserve"> </w:t>
          </w:r>
          <w:r>
            <w:t>卡</w:t>
          </w:r>
          <w:r>
            <w:rPr>
              <w:spacing w:val="-3"/>
            </w:rPr>
            <w:t>插</w:t>
          </w:r>
          <w:r>
            <w:t>入</w:t>
          </w:r>
          <w:r>
            <w:tab/>
          </w:r>
          <w:r>
            <w:t>89</w:t>
          </w:r>
          <w:r>
            <w:fldChar w:fldCharType="end"/>
          </w:r>
        </w:p>
        <w:p>
          <w:pPr>
            <w:pStyle w:val="13"/>
            <w:tabs>
              <w:tab w:val="left" w:pos="631"/>
              <w:tab w:val="right" w:leader="dot" w:pos="7878"/>
            </w:tabs>
            <w:ind w:left="0" w:firstLine="0"/>
          </w:pPr>
          <w:r>
            <w:fldChar w:fldCharType="begin"/>
          </w:r>
          <w:r>
            <w:instrText xml:space="preserve"> HYPERLINK \l "_bookmark61" </w:instrText>
          </w:r>
          <w:r>
            <w:fldChar w:fldCharType="separate"/>
          </w:r>
          <w:r>
            <w:rPr>
              <w:w w:val="105"/>
            </w:rPr>
            <w:t>7、</w:t>
          </w:r>
          <w:r>
            <w:rPr>
              <w:w w:val="105"/>
            </w:rPr>
            <w:tab/>
          </w:r>
          <w:r>
            <w:rPr>
              <w:w w:val="105"/>
            </w:rPr>
            <w:t>刷脸</w:t>
          </w:r>
          <w:r>
            <w:rPr>
              <w:spacing w:val="-3"/>
              <w:w w:val="105"/>
            </w:rPr>
            <w:t>设</w:t>
          </w:r>
          <w:r>
            <w:rPr>
              <w:w w:val="105"/>
            </w:rPr>
            <w:t>备</w:t>
          </w:r>
          <w:r>
            <w:rPr>
              <w:w w:val="105"/>
            </w:rPr>
            <w:tab/>
          </w:r>
          <w:r>
            <w:rPr>
              <w:w w:val="105"/>
            </w:rPr>
            <w:t>90</w:t>
          </w:r>
          <w:r>
            <w:rPr>
              <w:w w:val="105"/>
            </w:rPr>
            <w:fldChar w:fldCharType="end"/>
          </w:r>
        </w:p>
        <w:p>
          <w:pPr>
            <w:pStyle w:val="13"/>
            <w:tabs>
              <w:tab w:val="right" w:leader="dot" w:pos="8298"/>
            </w:tabs>
            <w:spacing w:before="19"/>
            <w:ind w:left="0" w:firstLine="0"/>
          </w:pPr>
          <w:r>
            <w:fldChar w:fldCharType="begin"/>
          </w:r>
          <w:r>
            <w:instrText xml:space="preserve"> HYPERLINK \l "_bookmark62" </w:instrText>
          </w:r>
          <w:r>
            <w:fldChar w:fldCharType="separate"/>
          </w:r>
          <w:r>
            <w:t>四、</w:t>
          </w:r>
          <w:r>
            <w:rPr>
              <w:spacing w:val="-3"/>
            </w:rPr>
            <w:t>财</w:t>
          </w:r>
          <w:r>
            <w:t>务</w:t>
          </w:r>
          <w:r>
            <w:rPr>
              <w:spacing w:val="-3"/>
            </w:rPr>
            <w:t>账</w:t>
          </w:r>
          <w:r>
            <w:t>单</w:t>
          </w:r>
          <w:r>
            <w:rPr>
              <w:spacing w:val="-3"/>
            </w:rPr>
            <w:t>统</w:t>
          </w:r>
          <w:r>
            <w:t>计</w:t>
          </w:r>
          <w:r>
            <w:tab/>
          </w:r>
          <w:r>
            <w:t>91</w:t>
          </w:r>
          <w:r>
            <w:fldChar w:fldCharType="end"/>
          </w:r>
        </w:p>
        <w:p>
          <w:pPr>
            <w:pStyle w:val="13"/>
            <w:tabs>
              <w:tab w:val="right" w:leader="dot" w:pos="7878"/>
            </w:tabs>
            <w:ind w:left="0" w:firstLine="0"/>
          </w:pPr>
          <w:r>
            <w:fldChar w:fldCharType="begin"/>
          </w:r>
          <w:r>
            <w:instrText xml:space="preserve"> HYPERLINK \l "_bookmark63" </w:instrText>
          </w:r>
          <w:r>
            <w:fldChar w:fldCharType="separate"/>
          </w:r>
          <w:r>
            <w:rPr>
              <w:w w:val="105"/>
            </w:rPr>
            <w:t>1、销</w:t>
          </w:r>
          <w:r>
            <w:rPr>
              <w:spacing w:val="-3"/>
              <w:w w:val="105"/>
            </w:rPr>
            <w:t>售</w:t>
          </w:r>
          <w:r>
            <w:rPr>
              <w:w w:val="105"/>
            </w:rPr>
            <w:t>账单</w:t>
          </w:r>
          <w:r>
            <w:rPr>
              <w:w w:val="105"/>
            </w:rPr>
            <w:tab/>
          </w:r>
          <w:r>
            <w:rPr>
              <w:w w:val="105"/>
            </w:rPr>
            <w:t>91</w:t>
          </w:r>
          <w:r>
            <w:rPr>
              <w:w w:val="105"/>
            </w:rPr>
            <w:fldChar w:fldCharType="end"/>
          </w:r>
        </w:p>
        <w:p>
          <w:pPr>
            <w:pStyle w:val="13"/>
            <w:tabs>
              <w:tab w:val="right" w:leader="dot" w:pos="7878"/>
            </w:tabs>
            <w:spacing w:before="19"/>
            <w:ind w:left="0" w:firstLine="0"/>
          </w:pPr>
          <w:r>
            <w:fldChar w:fldCharType="begin"/>
          </w:r>
          <w:r>
            <w:instrText xml:space="preserve"> HYPERLINK \l "_bookmark64" </w:instrText>
          </w:r>
          <w:r>
            <w:fldChar w:fldCharType="separate"/>
          </w:r>
          <w:r>
            <w:rPr>
              <w:w w:val="105"/>
            </w:rPr>
            <w:t>2、充</w:t>
          </w:r>
          <w:r>
            <w:rPr>
              <w:spacing w:val="-3"/>
              <w:w w:val="105"/>
            </w:rPr>
            <w:t>值</w:t>
          </w:r>
          <w:r>
            <w:rPr>
              <w:w w:val="105"/>
            </w:rPr>
            <w:t>账单</w:t>
          </w:r>
          <w:r>
            <w:rPr>
              <w:w w:val="105"/>
            </w:rPr>
            <w:tab/>
          </w:r>
          <w:r>
            <w:rPr>
              <w:w w:val="105"/>
            </w:rPr>
            <w:t>92</w:t>
          </w:r>
          <w:r>
            <w:rPr>
              <w:w w:val="105"/>
            </w:rPr>
            <w:fldChar w:fldCharType="end"/>
          </w:r>
        </w:p>
        <w:p>
          <w:pPr>
            <w:pStyle w:val="13"/>
            <w:tabs>
              <w:tab w:val="right" w:leader="dot" w:pos="7878"/>
            </w:tabs>
            <w:ind w:left="0" w:firstLine="0"/>
          </w:pPr>
          <w:r>
            <w:fldChar w:fldCharType="begin"/>
          </w:r>
          <w:r>
            <w:instrText xml:space="preserve"> HYPERLINK \l "_bookmark65" </w:instrText>
          </w:r>
          <w:r>
            <w:fldChar w:fldCharType="separate"/>
          </w:r>
          <w:r>
            <w:rPr>
              <w:w w:val="105"/>
            </w:rPr>
            <w:t>3、余</w:t>
          </w:r>
          <w:r>
            <w:rPr>
              <w:spacing w:val="-3"/>
              <w:w w:val="105"/>
            </w:rPr>
            <w:t>额</w:t>
          </w:r>
          <w:r>
            <w:rPr>
              <w:w w:val="105"/>
            </w:rPr>
            <w:t>账单</w:t>
          </w:r>
          <w:r>
            <w:rPr>
              <w:w w:val="105"/>
            </w:rPr>
            <w:tab/>
          </w:r>
          <w:r>
            <w:rPr>
              <w:w w:val="105"/>
            </w:rPr>
            <w:t>92</w:t>
          </w:r>
          <w:r>
            <w:rPr>
              <w:w w:val="105"/>
            </w:rPr>
            <w:fldChar w:fldCharType="end"/>
          </w:r>
        </w:p>
        <w:p>
          <w:pPr>
            <w:pStyle w:val="13"/>
            <w:tabs>
              <w:tab w:val="right" w:leader="dot" w:pos="7878"/>
            </w:tabs>
            <w:ind w:left="0" w:firstLine="0"/>
          </w:pPr>
          <w:r>
            <w:fldChar w:fldCharType="begin"/>
          </w:r>
          <w:r>
            <w:instrText xml:space="preserve"> HYPERLINK \l "_bookmark66" </w:instrText>
          </w:r>
          <w:r>
            <w:fldChar w:fldCharType="separate"/>
          </w:r>
          <w:r>
            <w:rPr>
              <w:w w:val="105"/>
            </w:rPr>
            <w:t>4、结</w:t>
          </w:r>
          <w:r>
            <w:rPr>
              <w:spacing w:val="-3"/>
              <w:w w:val="105"/>
            </w:rPr>
            <w:t>算</w:t>
          </w:r>
          <w:r>
            <w:rPr>
              <w:w w:val="105"/>
            </w:rPr>
            <w:t>账单</w:t>
          </w:r>
          <w:r>
            <w:rPr>
              <w:w w:val="105"/>
            </w:rPr>
            <w:tab/>
          </w:r>
          <w:r>
            <w:rPr>
              <w:w w:val="105"/>
            </w:rPr>
            <w:t>93</w:t>
          </w:r>
          <w:r>
            <w:rPr>
              <w:w w:val="105"/>
            </w:rPr>
            <w:fldChar w:fldCharType="end"/>
          </w:r>
        </w:p>
        <w:p>
          <w:pPr>
            <w:pStyle w:val="13"/>
            <w:tabs>
              <w:tab w:val="right" w:leader="dot" w:pos="8298"/>
            </w:tabs>
            <w:spacing w:before="19"/>
            <w:ind w:left="0" w:firstLine="0"/>
          </w:pPr>
          <w:r>
            <w:fldChar w:fldCharType="begin"/>
          </w:r>
          <w:r>
            <w:instrText xml:space="preserve"> HYPERLINK \l "_bookmark67" </w:instrText>
          </w:r>
          <w:r>
            <w:fldChar w:fldCharType="separate"/>
          </w:r>
          <w:r>
            <w:t>五、</w:t>
          </w:r>
          <w:r>
            <w:rPr>
              <w:spacing w:val="-3"/>
            </w:rPr>
            <w:t>数</w:t>
          </w:r>
          <w:r>
            <w:t>据</w:t>
          </w:r>
          <w:r>
            <w:rPr>
              <w:spacing w:val="-3"/>
            </w:rPr>
            <w:t>统</w:t>
          </w:r>
          <w:r>
            <w:t>计</w:t>
          </w:r>
          <w:r>
            <w:tab/>
          </w:r>
          <w:r>
            <w:t>93</w:t>
          </w:r>
          <w:r>
            <w:fldChar w:fldCharType="end"/>
          </w:r>
        </w:p>
        <w:p>
          <w:pPr>
            <w:pStyle w:val="13"/>
            <w:tabs>
              <w:tab w:val="right" w:leader="dot" w:pos="7878"/>
            </w:tabs>
            <w:ind w:left="0" w:firstLine="0"/>
          </w:pPr>
          <w:r>
            <w:fldChar w:fldCharType="begin"/>
          </w:r>
          <w:r>
            <w:instrText xml:space="preserve"> HYPERLINK \l "_bookmark68" </w:instrText>
          </w:r>
          <w:r>
            <w:fldChar w:fldCharType="separate"/>
          </w:r>
          <w:r>
            <w:rPr>
              <w:w w:val="105"/>
            </w:rPr>
            <w:t>1、概况</w:t>
          </w:r>
          <w:r>
            <w:rPr>
              <w:w w:val="105"/>
            </w:rPr>
            <w:tab/>
          </w:r>
          <w:r>
            <w:rPr>
              <w:w w:val="105"/>
            </w:rPr>
            <w:t>93</w:t>
          </w:r>
          <w:r>
            <w:rPr>
              <w:w w:val="105"/>
            </w:rPr>
            <w:fldChar w:fldCharType="end"/>
          </w:r>
        </w:p>
        <w:p>
          <w:pPr>
            <w:pStyle w:val="13"/>
            <w:tabs>
              <w:tab w:val="right" w:leader="dot" w:pos="7878"/>
            </w:tabs>
            <w:ind w:left="0" w:firstLine="0"/>
          </w:pPr>
          <w:r>
            <w:fldChar w:fldCharType="begin"/>
          </w:r>
          <w:r>
            <w:instrText xml:space="preserve"> HYPERLINK \l "_bookmark69" </w:instrText>
          </w:r>
          <w:r>
            <w:fldChar w:fldCharType="separate"/>
          </w:r>
          <w:r>
            <w:rPr>
              <w:w w:val="105"/>
            </w:rPr>
            <w:t>2、商</w:t>
          </w:r>
          <w:r>
            <w:rPr>
              <w:spacing w:val="-3"/>
              <w:w w:val="105"/>
            </w:rPr>
            <w:t>品</w:t>
          </w:r>
          <w:r>
            <w:rPr>
              <w:w w:val="105"/>
            </w:rPr>
            <w:t>分析</w:t>
          </w:r>
          <w:r>
            <w:rPr>
              <w:w w:val="105"/>
            </w:rPr>
            <w:tab/>
          </w:r>
          <w:r>
            <w:rPr>
              <w:w w:val="105"/>
            </w:rPr>
            <w:t>93</w:t>
          </w:r>
          <w:r>
            <w:rPr>
              <w:w w:val="105"/>
            </w:rPr>
            <w:fldChar w:fldCharType="end"/>
          </w:r>
        </w:p>
        <w:p>
          <w:pPr>
            <w:pStyle w:val="13"/>
            <w:tabs>
              <w:tab w:val="right" w:leader="dot" w:pos="7878"/>
            </w:tabs>
            <w:spacing w:before="19"/>
            <w:ind w:left="0" w:firstLine="0"/>
          </w:pPr>
          <w:r>
            <w:fldChar w:fldCharType="begin"/>
          </w:r>
          <w:r>
            <w:instrText xml:space="preserve"> HYPERLINK \l "_bookmark70" </w:instrText>
          </w:r>
          <w:r>
            <w:fldChar w:fldCharType="separate"/>
          </w:r>
          <w:r>
            <w:rPr>
              <w:w w:val="105"/>
            </w:rPr>
            <w:t>3、收</w:t>
          </w:r>
          <w:r>
            <w:rPr>
              <w:spacing w:val="-3"/>
              <w:w w:val="105"/>
            </w:rPr>
            <w:t>银</w:t>
          </w:r>
          <w:r>
            <w:rPr>
              <w:w w:val="105"/>
            </w:rPr>
            <w:t>员</w:t>
          </w:r>
          <w:r>
            <w:rPr>
              <w:spacing w:val="-3"/>
              <w:w w:val="105"/>
            </w:rPr>
            <w:t>业</w:t>
          </w:r>
          <w:r>
            <w:rPr>
              <w:w w:val="105"/>
            </w:rPr>
            <w:t>绩</w:t>
          </w:r>
          <w:r>
            <w:rPr>
              <w:w w:val="105"/>
            </w:rPr>
            <w:tab/>
          </w:r>
          <w:r>
            <w:rPr>
              <w:w w:val="105"/>
            </w:rPr>
            <w:t>94</w:t>
          </w:r>
          <w:r>
            <w:rPr>
              <w:w w:val="105"/>
            </w:rPr>
            <w:fldChar w:fldCharType="end"/>
          </w:r>
        </w:p>
        <w:p>
          <w:pPr>
            <w:pStyle w:val="13"/>
            <w:tabs>
              <w:tab w:val="right" w:leader="dot" w:pos="7878"/>
            </w:tabs>
            <w:ind w:left="0" w:firstLine="0"/>
          </w:pPr>
          <w:r>
            <w:fldChar w:fldCharType="begin"/>
          </w:r>
          <w:r>
            <w:instrText xml:space="preserve"> HYPERLINK \l "_bookmark71" </w:instrText>
          </w:r>
          <w:r>
            <w:fldChar w:fldCharType="separate"/>
          </w:r>
          <w:r>
            <w:rPr>
              <w:w w:val="105"/>
            </w:rPr>
            <w:t>4、会</w:t>
          </w:r>
          <w:r>
            <w:rPr>
              <w:spacing w:val="-3"/>
              <w:w w:val="105"/>
            </w:rPr>
            <w:t>员</w:t>
          </w:r>
          <w:r>
            <w:rPr>
              <w:w w:val="105"/>
            </w:rPr>
            <w:t>消费</w:t>
          </w:r>
          <w:r>
            <w:rPr>
              <w:w w:val="105"/>
            </w:rPr>
            <w:tab/>
          </w:r>
          <w:r>
            <w:rPr>
              <w:w w:val="105"/>
            </w:rPr>
            <w:t>94</w:t>
          </w:r>
          <w:r>
            <w:rPr>
              <w:w w:val="105"/>
            </w:rPr>
            <w:fldChar w:fldCharType="end"/>
          </w:r>
        </w:p>
        <w:p>
          <w:pPr>
            <w:pStyle w:val="13"/>
            <w:tabs>
              <w:tab w:val="right" w:leader="dot" w:pos="8298"/>
            </w:tabs>
            <w:ind w:left="0" w:firstLine="0"/>
          </w:pPr>
          <w:r>
            <w:fldChar w:fldCharType="begin"/>
          </w:r>
          <w:r>
            <w:instrText xml:space="preserve"> HYPERLINK \l "_bookmark72" </w:instrText>
          </w:r>
          <w:r>
            <w:fldChar w:fldCharType="separate"/>
          </w:r>
          <w:r>
            <w:t>六、</w:t>
          </w:r>
          <w:r>
            <w:rPr>
              <w:spacing w:val="-3"/>
            </w:rPr>
            <w:t>增</w:t>
          </w:r>
          <w:r>
            <w:t>值</w:t>
          </w:r>
          <w:r>
            <w:rPr>
              <w:spacing w:val="-3"/>
            </w:rPr>
            <w:t>业</w:t>
          </w:r>
          <w:r>
            <w:t>务</w:t>
          </w:r>
          <w:r>
            <w:rPr>
              <w:spacing w:val="-3"/>
            </w:rPr>
            <w:t>介</w:t>
          </w:r>
          <w:r>
            <w:t>绍</w:t>
          </w:r>
          <w:r>
            <w:tab/>
          </w:r>
          <w:r>
            <w:t>95</w:t>
          </w:r>
          <w:r>
            <w:fldChar w:fldCharType="end"/>
          </w:r>
        </w:p>
        <w:p>
          <w:pPr>
            <w:pStyle w:val="13"/>
            <w:tabs>
              <w:tab w:val="right" w:leader="dot" w:pos="7878"/>
            </w:tabs>
            <w:spacing w:before="19"/>
            <w:ind w:left="0" w:firstLine="0"/>
          </w:pPr>
          <w:r>
            <w:fldChar w:fldCharType="begin"/>
          </w:r>
          <w:r>
            <w:instrText xml:space="preserve"> HYPERLINK \l "_bookmark73" </w:instrText>
          </w:r>
          <w:r>
            <w:fldChar w:fldCharType="separate"/>
          </w:r>
          <w:r>
            <w:rPr>
              <w:w w:val="105"/>
            </w:rPr>
            <w:t>1、连</w:t>
          </w:r>
          <w:r>
            <w:rPr>
              <w:spacing w:val="-3"/>
              <w:w w:val="105"/>
            </w:rPr>
            <w:t>锁</w:t>
          </w:r>
          <w:r>
            <w:rPr>
              <w:w w:val="105"/>
            </w:rPr>
            <w:t>门</w:t>
          </w:r>
          <w:r>
            <w:rPr>
              <w:spacing w:val="-3"/>
              <w:w w:val="105"/>
            </w:rPr>
            <w:t>店</w:t>
          </w:r>
          <w:r>
            <w:rPr>
              <w:w w:val="105"/>
            </w:rPr>
            <w:t>管理</w:t>
          </w:r>
          <w:r>
            <w:rPr>
              <w:w w:val="105"/>
            </w:rPr>
            <w:tab/>
          </w:r>
          <w:r>
            <w:rPr>
              <w:w w:val="105"/>
            </w:rPr>
            <w:t>95</w:t>
          </w:r>
          <w:r>
            <w:rPr>
              <w:w w:val="105"/>
            </w:rPr>
            <w:fldChar w:fldCharType="end"/>
          </w:r>
        </w:p>
        <w:p>
          <w:pPr>
            <w:pStyle w:val="13"/>
            <w:numPr>
              <w:ilvl w:val="1"/>
              <w:numId w:val="11"/>
            </w:numPr>
            <w:tabs>
              <w:tab w:val="left" w:pos="631"/>
              <w:tab w:val="left" w:pos="632"/>
              <w:tab w:val="right" w:leader="dot" w:pos="7458"/>
            </w:tabs>
            <w:spacing w:before="19" w:after="0" w:line="240" w:lineRule="auto"/>
            <w:ind w:left="1591" w:right="905" w:hanging="1592"/>
            <w:jc w:val="right"/>
          </w:pPr>
          <w:r>
            <w:fldChar w:fldCharType="begin"/>
          </w:r>
          <w:r>
            <w:instrText xml:space="preserve"> HYPERLINK \l "_bookmark74" </w:instrText>
          </w:r>
          <w:r>
            <w:fldChar w:fldCharType="separate"/>
          </w:r>
          <w:r>
            <w:rPr>
              <w:w w:val="105"/>
            </w:rPr>
            <w:t>创建</w:t>
          </w:r>
          <w:r>
            <w:rPr>
              <w:spacing w:val="-3"/>
              <w:w w:val="105"/>
            </w:rPr>
            <w:t>多</w:t>
          </w:r>
          <w:r>
            <w:rPr>
              <w:w w:val="105"/>
            </w:rPr>
            <w:t>门店</w:t>
          </w:r>
          <w:r>
            <w:rPr>
              <w:w w:val="105"/>
            </w:rPr>
            <w:tab/>
          </w:r>
          <w:r>
            <w:rPr>
              <w:w w:val="105"/>
            </w:rPr>
            <w:t>95</w:t>
          </w:r>
          <w:r>
            <w:rPr>
              <w:w w:val="105"/>
            </w:rPr>
            <w:fldChar w:fldCharType="end"/>
          </w:r>
        </w:p>
        <w:p>
          <w:pPr>
            <w:pStyle w:val="13"/>
            <w:numPr>
              <w:ilvl w:val="1"/>
              <w:numId w:val="11"/>
            </w:numPr>
            <w:tabs>
              <w:tab w:val="left" w:pos="631"/>
              <w:tab w:val="left" w:pos="632"/>
              <w:tab w:val="right" w:leader="dot" w:pos="7458"/>
            </w:tabs>
            <w:spacing w:before="18" w:after="0" w:line="240" w:lineRule="auto"/>
            <w:ind w:left="1591" w:right="905" w:hanging="1592"/>
            <w:jc w:val="right"/>
          </w:pPr>
          <w:r>
            <w:fldChar w:fldCharType="begin"/>
          </w:r>
          <w:r>
            <w:instrText xml:space="preserve"> HYPERLINK \l "_bookmark75" </w:instrText>
          </w:r>
          <w:r>
            <w:fldChar w:fldCharType="separate"/>
          </w:r>
          <w:r>
            <w:rPr>
              <w:w w:val="105"/>
            </w:rPr>
            <w:t>多门</w:t>
          </w:r>
          <w:r>
            <w:rPr>
              <w:spacing w:val="-3"/>
              <w:w w:val="105"/>
            </w:rPr>
            <w:t>店</w:t>
          </w:r>
          <w:r>
            <w:rPr>
              <w:w w:val="105"/>
            </w:rPr>
            <w:t>分组</w:t>
          </w:r>
          <w:r>
            <w:rPr>
              <w:w w:val="105"/>
            </w:rPr>
            <w:tab/>
          </w:r>
          <w:r>
            <w:rPr>
              <w:w w:val="105"/>
            </w:rPr>
            <w:t>96</w:t>
          </w:r>
          <w:r>
            <w:rPr>
              <w:w w:val="105"/>
            </w:rPr>
            <w:fldChar w:fldCharType="end"/>
          </w:r>
        </w:p>
        <w:p>
          <w:pPr>
            <w:pStyle w:val="13"/>
            <w:numPr>
              <w:ilvl w:val="1"/>
              <w:numId w:val="11"/>
            </w:numPr>
            <w:tabs>
              <w:tab w:val="left" w:pos="631"/>
              <w:tab w:val="left" w:pos="632"/>
              <w:tab w:val="right" w:leader="dot" w:pos="7458"/>
            </w:tabs>
            <w:spacing w:before="18" w:after="0" w:line="240" w:lineRule="auto"/>
            <w:ind w:left="1591" w:right="905" w:hanging="1592"/>
            <w:jc w:val="right"/>
          </w:pPr>
          <w:r>
            <w:fldChar w:fldCharType="begin"/>
          </w:r>
          <w:r>
            <w:instrText xml:space="preserve"> HYPERLINK \l "_bookmark76" </w:instrText>
          </w:r>
          <w:r>
            <w:fldChar w:fldCharType="separate"/>
          </w:r>
          <w:r>
            <w:rPr>
              <w:w w:val="105"/>
            </w:rPr>
            <w:t>多门</w:t>
          </w:r>
          <w:r>
            <w:rPr>
              <w:spacing w:val="-3"/>
              <w:w w:val="105"/>
            </w:rPr>
            <w:t>店</w:t>
          </w:r>
          <w:r>
            <w:rPr>
              <w:w w:val="105"/>
            </w:rPr>
            <w:t>发券</w:t>
          </w:r>
          <w:r>
            <w:rPr>
              <w:w w:val="105"/>
            </w:rPr>
            <w:tab/>
          </w:r>
          <w:r>
            <w:rPr>
              <w:w w:val="105"/>
            </w:rPr>
            <w:t>96</w:t>
          </w:r>
          <w:r>
            <w:rPr>
              <w:w w:val="105"/>
            </w:rPr>
            <w:fldChar w:fldCharType="end"/>
          </w:r>
        </w:p>
        <w:p>
          <w:pPr>
            <w:pStyle w:val="13"/>
            <w:numPr>
              <w:ilvl w:val="1"/>
              <w:numId w:val="11"/>
            </w:numPr>
            <w:tabs>
              <w:tab w:val="left" w:pos="631"/>
              <w:tab w:val="left" w:pos="632"/>
              <w:tab w:val="right" w:leader="dot" w:pos="7458"/>
            </w:tabs>
            <w:spacing w:before="19" w:after="0" w:line="240" w:lineRule="auto"/>
            <w:ind w:left="1591" w:right="905" w:hanging="1592"/>
            <w:jc w:val="right"/>
          </w:pPr>
          <w:r>
            <w:fldChar w:fldCharType="begin"/>
          </w:r>
          <w:r>
            <w:instrText xml:space="preserve"> HYPERLINK \l "_bookmark77" </w:instrText>
          </w:r>
          <w:r>
            <w:fldChar w:fldCharType="separate"/>
          </w:r>
          <w:r>
            <w:t>不同</w:t>
          </w:r>
          <w:r>
            <w:rPr>
              <w:spacing w:val="-3"/>
            </w:rPr>
            <w:t>商</w:t>
          </w:r>
          <w:r>
            <w:t>户</w:t>
          </w:r>
          <w:r>
            <w:rPr>
              <w:spacing w:val="-3"/>
            </w:rPr>
            <w:t>总</w:t>
          </w:r>
          <w:r>
            <w:t>分</w:t>
          </w:r>
          <w:r>
            <w:rPr>
              <w:spacing w:val="-3"/>
            </w:rPr>
            <w:t>管</w:t>
          </w:r>
          <w:r>
            <w:t>理</w:t>
          </w:r>
          <w:r>
            <w:tab/>
          </w:r>
          <w:r>
            <w:t>97</w:t>
          </w:r>
          <w:r>
            <w:fldChar w:fldCharType="end"/>
          </w:r>
        </w:p>
        <w:p>
          <w:pPr>
            <w:pStyle w:val="13"/>
            <w:tabs>
              <w:tab w:val="left" w:pos="631"/>
              <w:tab w:val="right" w:leader="dot" w:pos="7878"/>
            </w:tabs>
            <w:ind w:left="0" w:firstLine="0"/>
          </w:pPr>
          <w:r>
            <w:fldChar w:fldCharType="begin"/>
          </w:r>
          <w:r>
            <w:instrText xml:space="preserve"> HYPERLINK \l "_bookmark78" </w:instrText>
          </w:r>
          <w:r>
            <w:fldChar w:fldCharType="separate"/>
          </w:r>
          <w:r>
            <w:rPr>
              <w:w w:val="115"/>
            </w:rPr>
            <w:t>2、</w:t>
          </w:r>
          <w:r>
            <w:rPr>
              <w:w w:val="115"/>
            </w:rPr>
            <w:tab/>
          </w:r>
          <w:r>
            <w:rPr>
              <w:w w:val="115"/>
            </w:rPr>
            <w:t>外卖</w:t>
          </w:r>
          <w:r>
            <w:rPr>
              <w:spacing w:val="-3"/>
              <w:w w:val="140"/>
            </w:rPr>
            <w:t>-</w:t>
          </w:r>
          <w:r>
            <w:rPr>
              <w:w w:val="115"/>
            </w:rPr>
            <w:t>美团</w:t>
          </w:r>
          <w:r>
            <w:rPr>
              <w:spacing w:val="-4"/>
              <w:w w:val="140"/>
            </w:rPr>
            <w:t>/</w:t>
          </w:r>
          <w:r>
            <w:rPr>
              <w:w w:val="115"/>
            </w:rPr>
            <w:t>饿</w:t>
          </w:r>
          <w:r>
            <w:rPr>
              <w:spacing w:val="-3"/>
              <w:w w:val="115"/>
            </w:rPr>
            <w:t>了</w:t>
          </w:r>
          <w:r>
            <w:rPr>
              <w:w w:val="115"/>
            </w:rPr>
            <w:t>么</w:t>
          </w:r>
          <w:r>
            <w:rPr>
              <w:w w:val="115"/>
            </w:rPr>
            <w:tab/>
          </w:r>
          <w:r>
            <w:rPr>
              <w:w w:val="115"/>
            </w:rPr>
            <w:t>100</w:t>
          </w:r>
          <w:r>
            <w:rPr>
              <w:w w:val="115"/>
            </w:rPr>
            <w:fldChar w:fldCharType="end"/>
          </w:r>
        </w:p>
        <w:p>
          <w:pPr>
            <w:pStyle w:val="13"/>
            <w:numPr>
              <w:ilvl w:val="1"/>
              <w:numId w:val="12"/>
            </w:numPr>
            <w:tabs>
              <w:tab w:val="left" w:pos="372"/>
              <w:tab w:val="right" w:leader="dot" w:pos="7458"/>
            </w:tabs>
            <w:spacing w:before="18" w:after="0" w:line="240" w:lineRule="auto"/>
            <w:ind w:left="1332" w:right="905" w:hanging="1333"/>
            <w:jc w:val="right"/>
          </w:pPr>
          <w:r>
            <w:fldChar w:fldCharType="begin"/>
          </w:r>
          <w:r>
            <w:instrText xml:space="preserve"> HYPERLINK \l "_bookmark79" </w:instrText>
          </w:r>
          <w:r>
            <w:fldChar w:fldCharType="separate"/>
          </w:r>
          <w:r>
            <w:rPr>
              <w:w w:val="105"/>
            </w:rPr>
            <w:t>饿了</w:t>
          </w:r>
          <w:r>
            <w:rPr>
              <w:spacing w:val="-3"/>
              <w:w w:val="105"/>
            </w:rPr>
            <w:t>么</w:t>
          </w:r>
          <w:r>
            <w:rPr>
              <w:w w:val="105"/>
            </w:rPr>
            <w:t>外卖</w:t>
          </w:r>
          <w:r>
            <w:rPr>
              <w:w w:val="105"/>
            </w:rPr>
            <w:tab/>
          </w:r>
          <w:r>
            <w:rPr>
              <w:w w:val="105"/>
            </w:rPr>
            <w:t>100</w:t>
          </w:r>
          <w:r>
            <w:rPr>
              <w:w w:val="105"/>
            </w:rPr>
            <w:fldChar w:fldCharType="end"/>
          </w:r>
        </w:p>
        <w:p>
          <w:pPr>
            <w:pStyle w:val="13"/>
            <w:numPr>
              <w:ilvl w:val="1"/>
              <w:numId w:val="12"/>
            </w:numPr>
            <w:tabs>
              <w:tab w:val="left" w:pos="372"/>
              <w:tab w:val="right" w:leader="dot" w:pos="7458"/>
            </w:tabs>
            <w:spacing w:before="18" w:after="0" w:line="240" w:lineRule="auto"/>
            <w:ind w:left="1332" w:right="905" w:hanging="1333"/>
            <w:jc w:val="right"/>
          </w:pPr>
          <w:r>
            <w:fldChar w:fldCharType="begin"/>
          </w:r>
          <w:r>
            <w:instrText xml:space="preserve"> HYPERLINK \l "_bookmark80" </w:instrText>
          </w:r>
          <w:r>
            <w:fldChar w:fldCharType="separate"/>
          </w:r>
          <w:r>
            <w:rPr>
              <w:w w:val="105"/>
            </w:rPr>
            <w:t>美团</w:t>
          </w:r>
          <w:r>
            <w:rPr>
              <w:spacing w:val="-3"/>
              <w:w w:val="105"/>
            </w:rPr>
            <w:t>外</w:t>
          </w:r>
          <w:r>
            <w:rPr>
              <w:w w:val="105"/>
            </w:rPr>
            <w:t>卖</w:t>
          </w:r>
          <w:r>
            <w:rPr>
              <w:w w:val="105"/>
            </w:rPr>
            <w:tab/>
          </w:r>
          <w:r>
            <w:rPr>
              <w:w w:val="105"/>
            </w:rPr>
            <w:t>100</w:t>
          </w:r>
          <w:r>
            <w:rPr>
              <w:w w:val="105"/>
            </w:rPr>
            <w:fldChar w:fldCharType="end"/>
          </w:r>
        </w:p>
        <w:p>
          <w:pPr>
            <w:pStyle w:val="13"/>
            <w:numPr>
              <w:ilvl w:val="1"/>
              <w:numId w:val="12"/>
            </w:numPr>
            <w:tabs>
              <w:tab w:val="left" w:pos="372"/>
              <w:tab w:val="right" w:leader="dot" w:pos="7458"/>
            </w:tabs>
            <w:spacing w:before="19" w:after="0" w:line="240" w:lineRule="auto"/>
            <w:ind w:left="1332" w:right="905" w:hanging="1333"/>
            <w:jc w:val="right"/>
          </w:pPr>
          <w:r>
            <w:fldChar w:fldCharType="begin"/>
          </w:r>
          <w:r>
            <w:instrText xml:space="preserve"> HYPERLINK \l "_bookmark81" </w:instrText>
          </w:r>
          <w:r>
            <w:fldChar w:fldCharType="separate"/>
          </w:r>
          <w:r>
            <w:t>外卖</w:t>
          </w:r>
          <w:r>
            <w:rPr>
              <w:spacing w:val="-3"/>
            </w:rPr>
            <w:t>相</w:t>
          </w:r>
          <w:r>
            <w:t>关</w:t>
          </w:r>
          <w:r>
            <w:rPr>
              <w:spacing w:val="-3"/>
            </w:rPr>
            <w:t>设</w:t>
          </w:r>
          <w:r>
            <w:t>置</w:t>
          </w:r>
          <w:r>
            <w:tab/>
          </w:r>
          <w:r>
            <w:t>100</w:t>
          </w:r>
          <w:r>
            <w:fldChar w:fldCharType="end"/>
          </w:r>
        </w:p>
        <w:p>
          <w:pPr>
            <w:pStyle w:val="13"/>
            <w:tabs>
              <w:tab w:val="left" w:pos="631"/>
              <w:tab w:val="right" w:leader="dot" w:pos="7878"/>
            </w:tabs>
            <w:ind w:left="0" w:firstLine="0"/>
          </w:pPr>
          <w:r>
            <w:fldChar w:fldCharType="begin"/>
          </w:r>
          <w:r>
            <w:instrText xml:space="preserve"> HYPERLINK \l "_bookmark82" </w:instrText>
          </w:r>
          <w:r>
            <w:fldChar w:fldCharType="separate"/>
          </w:r>
          <w:r>
            <w:rPr>
              <w:w w:val="105"/>
            </w:rPr>
            <w:t>3、</w:t>
          </w:r>
          <w:r>
            <w:rPr>
              <w:w w:val="105"/>
            </w:rPr>
            <w:tab/>
          </w:r>
          <w:r>
            <w:rPr>
              <w:w w:val="105"/>
            </w:rPr>
            <w:t>高级</w:t>
          </w:r>
          <w:r>
            <w:rPr>
              <w:spacing w:val="-3"/>
              <w:w w:val="105"/>
            </w:rPr>
            <w:t>报</w:t>
          </w:r>
          <w:r>
            <w:rPr>
              <w:w w:val="105"/>
            </w:rPr>
            <w:t>表</w:t>
          </w:r>
          <w:r>
            <w:rPr>
              <w:spacing w:val="-3"/>
              <w:w w:val="105"/>
            </w:rPr>
            <w:t>统</w:t>
          </w:r>
          <w:r>
            <w:rPr>
              <w:w w:val="105"/>
            </w:rPr>
            <w:t>计</w:t>
          </w:r>
          <w:r>
            <w:rPr>
              <w:w w:val="105"/>
            </w:rPr>
            <w:tab/>
          </w:r>
          <w:r>
            <w:rPr>
              <w:w w:val="105"/>
            </w:rPr>
            <w:t>101</w:t>
          </w:r>
          <w:r>
            <w:rPr>
              <w:w w:val="105"/>
            </w:rPr>
            <w:fldChar w:fldCharType="end"/>
          </w:r>
        </w:p>
        <w:p>
          <w:pPr>
            <w:pStyle w:val="13"/>
            <w:tabs>
              <w:tab w:val="right" w:leader="dot" w:pos="8298"/>
            </w:tabs>
            <w:ind w:left="0" w:firstLine="0"/>
          </w:pPr>
          <w:r>
            <w:fldChar w:fldCharType="begin"/>
          </w:r>
          <w:r>
            <w:instrText xml:space="preserve"> HYPERLINK \l "_bookmark83" </w:instrText>
          </w:r>
          <w:r>
            <w:fldChar w:fldCharType="separate"/>
          </w:r>
          <w:r>
            <w:t>七、</w:t>
          </w:r>
          <w:r>
            <w:rPr>
              <w:spacing w:val="-3"/>
            </w:rPr>
            <w:t>常</w:t>
          </w:r>
          <w:r>
            <w:t>见</w:t>
          </w:r>
          <w:r>
            <w:rPr>
              <w:spacing w:val="-3"/>
            </w:rPr>
            <w:t>问</w:t>
          </w:r>
          <w:r>
            <w:t>题</w:t>
          </w:r>
          <w:r>
            <w:rPr>
              <w:spacing w:val="-3"/>
            </w:rPr>
            <w:t>答</w:t>
          </w:r>
          <w:r>
            <w:t>疑</w:t>
          </w:r>
          <w:r>
            <w:tab/>
          </w:r>
          <w:r>
            <w:t>102</w:t>
          </w:r>
          <w:r>
            <w:fldChar w:fldCharType="end"/>
          </w:r>
        </w:p>
        <w:p>
          <w:pPr>
            <w:pStyle w:val="13"/>
            <w:tabs>
              <w:tab w:val="right" w:leader="dot" w:pos="7878"/>
            </w:tabs>
            <w:spacing w:before="19" w:after="20"/>
            <w:ind w:left="0" w:firstLine="0"/>
          </w:pPr>
          <w:r>
            <w:fldChar w:fldCharType="begin"/>
          </w:r>
          <w:r>
            <w:instrText xml:space="preserve"> HYPERLINK \l "_bookmark84" </w:instrText>
          </w:r>
          <w:r>
            <w:fldChar w:fldCharType="separate"/>
          </w:r>
          <w:r>
            <w:rPr>
              <w:w w:val="105"/>
            </w:rPr>
            <w:t>1、收</w:t>
          </w:r>
          <w:r>
            <w:rPr>
              <w:spacing w:val="-3"/>
              <w:w w:val="105"/>
            </w:rPr>
            <w:t>银</w:t>
          </w:r>
          <w:r>
            <w:rPr>
              <w:w w:val="105"/>
            </w:rPr>
            <w:t>机</w:t>
          </w:r>
          <w:r>
            <w:rPr>
              <w:spacing w:val="-3"/>
              <w:w w:val="105"/>
            </w:rPr>
            <w:t>报</w:t>
          </w:r>
          <w:r>
            <w:rPr>
              <w:w w:val="105"/>
            </w:rPr>
            <w:t>错</w:t>
          </w:r>
          <w:r>
            <w:rPr>
              <w:w w:val="105"/>
            </w:rPr>
            <w:tab/>
          </w:r>
          <w:r>
            <w:rPr>
              <w:w w:val="105"/>
            </w:rPr>
            <w:t>102</w:t>
          </w:r>
          <w:r>
            <w:rPr>
              <w:w w:val="105"/>
            </w:rPr>
            <w:fldChar w:fldCharType="end"/>
          </w:r>
        </w:p>
        <w:p>
          <w:pPr>
            <w:pStyle w:val="13"/>
            <w:numPr>
              <w:ilvl w:val="1"/>
              <w:numId w:val="13"/>
            </w:numPr>
            <w:tabs>
              <w:tab w:val="left" w:pos="372"/>
              <w:tab w:val="right" w:leader="dot" w:pos="7458"/>
            </w:tabs>
            <w:spacing w:before="50" w:after="0" w:line="240" w:lineRule="auto"/>
            <w:ind w:left="1332" w:right="905" w:hanging="1333"/>
            <w:jc w:val="right"/>
          </w:pPr>
          <w:r>
            <w:fldChar w:fldCharType="begin"/>
          </w:r>
          <w:r>
            <w:instrText xml:space="preserve"> HYPERLINK \l "_bookmark85" </w:instrText>
          </w:r>
          <w:r>
            <w:fldChar w:fldCharType="separate"/>
          </w:r>
          <w:r>
            <w:rPr>
              <w:w w:val="105"/>
            </w:rPr>
            <w:t>登录</w:t>
          </w:r>
          <w:r>
            <w:rPr>
              <w:spacing w:val="-3"/>
              <w:w w:val="105"/>
            </w:rPr>
            <w:t>报</w:t>
          </w:r>
          <w:r>
            <w:rPr>
              <w:w w:val="105"/>
            </w:rPr>
            <w:t>错</w:t>
          </w:r>
          <w:r>
            <w:rPr>
              <w:w w:val="105"/>
            </w:rPr>
            <w:tab/>
          </w:r>
          <w:r>
            <w:rPr>
              <w:w w:val="105"/>
            </w:rPr>
            <w:t>102</w:t>
          </w:r>
          <w:r>
            <w:rPr>
              <w:w w:val="105"/>
            </w:rPr>
            <w:fldChar w:fldCharType="end"/>
          </w:r>
        </w:p>
        <w:p>
          <w:pPr>
            <w:pStyle w:val="13"/>
            <w:numPr>
              <w:ilvl w:val="1"/>
              <w:numId w:val="13"/>
            </w:numPr>
            <w:tabs>
              <w:tab w:val="left" w:pos="372"/>
              <w:tab w:val="right" w:leader="dot" w:pos="7458"/>
            </w:tabs>
            <w:spacing w:before="18" w:after="0" w:line="240" w:lineRule="auto"/>
            <w:ind w:left="1332" w:right="905" w:hanging="1333"/>
            <w:jc w:val="right"/>
          </w:pPr>
          <w:r>
            <w:fldChar w:fldCharType="begin"/>
          </w:r>
          <w:r>
            <w:instrText xml:space="preserve"> HYPERLINK \l "_bookmark86" </w:instrText>
          </w:r>
          <w:r>
            <w:fldChar w:fldCharType="separate"/>
          </w:r>
          <w:r>
            <w:t>订单</w:t>
          </w:r>
          <w:r>
            <w:rPr>
              <w:spacing w:val="-3"/>
            </w:rPr>
            <w:t>支</w:t>
          </w:r>
          <w:r>
            <w:t>付</w:t>
          </w:r>
          <w:r>
            <w:rPr>
              <w:spacing w:val="-3"/>
            </w:rPr>
            <w:t>报</w:t>
          </w:r>
          <w:r>
            <w:t>错</w:t>
          </w:r>
          <w:r>
            <w:tab/>
          </w:r>
          <w:r>
            <w:t>103</w:t>
          </w:r>
          <w:r>
            <w:fldChar w:fldCharType="end"/>
          </w:r>
        </w:p>
        <w:p>
          <w:pPr>
            <w:pStyle w:val="13"/>
            <w:numPr>
              <w:ilvl w:val="1"/>
              <w:numId w:val="13"/>
            </w:numPr>
            <w:tabs>
              <w:tab w:val="left" w:pos="372"/>
              <w:tab w:val="right" w:leader="dot" w:pos="7458"/>
            </w:tabs>
            <w:spacing w:before="19" w:after="0" w:line="240" w:lineRule="auto"/>
            <w:ind w:left="1332" w:right="905" w:hanging="1333"/>
            <w:jc w:val="right"/>
          </w:pPr>
          <w:r>
            <w:fldChar w:fldCharType="begin"/>
          </w:r>
          <w:r>
            <w:instrText xml:space="preserve"> HYPERLINK \l "_bookmark87" </w:instrText>
          </w:r>
          <w:r>
            <w:fldChar w:fldCharType="separate"/>
          </w:r>
          <w:r>
            <w:rPr>
              <w:w w:val="105"/>
            </w:rPr>
            <w:t>通讯</w:t>
          </w:r>
          <w:r>
            <w:rPr>
              <w:spacing w:val="-3"/>
              <w:w w:val="105"/>
            </w:rPr>
            <w:t>报</w:t>
          </w:r>
          <w:r>
            <w:rPr>
              <w:w w:val="105"/>
            </w:rPr>
            <w:t>错</w:t>
          </w:r>
          <w:r>
            <w:rPr>
              <w:w w:val="105"/>
            </w:rPr>
            <w:tab/>
          </w:r>
          <w:r>
            <w:rPr>
              <w:w w:val="105"/>
            </w:rPr>
            <w:t>103</w:t>
          </w:r>
          <w:r>
            <w:rPr>
              <w:w w:val="105"/>
            </w:rPr>
            <w:fldChar w:fldCharType="end"/>
          </w:r>
        </w:p>
        <w:p>
          <w:pPr>
            <w:pStyle w:val="13"/>
            <w:tabs>
              <w:tab w:val="right" w:leader="dot" w:pos="7878"/>
            </w:tabs>
            <w:ind w:left="0" w:firstLine="0"/>
          </w:pPr>
          <w:r>
            <w:fldChar w:fldCharType="begin"/>
          </w:r>
          <w:r>
            <w:instrText xml:space="preserve"> HYPERLINK \l "_bookmark88" </w:instrText>
          </w:r>
          <w:r>
            <w:fldChar w:fldCharType="separate"/>
          </w:r>
          <w:r>
            <w:rPr>
              <w:w w:val="105"/>
            </w:rPr>
            <w:t>2、管</w:t>
          </w:r>
          <w:r>
            <w:rPr>
              <w:spacing w:val="-3"/>
              <w:w w:val="105"/>
            </w:rPr>
            <w:t>理</w:t>
          </w:r>
          <w:r>
            <w:rPr>
              <w:w w:val="105"/>
            </w:rPr>
            <w:t>平</w:t>
          </w:r>
          <w:r>
            <w:rPr>
              <w:spacing w:val="-3"/>
              <w:w w:val="105"/>
            </w:rPr>
            <w:t>台</w:t>
          </w:r>
          <w:r>
            <w:rPr>
              <w:w w:val="105"/>
            </w:rPr>
            <w:t>报错</w:t>
          </w:r>
          <w:r>
            <w:rPr>
              <w:w w:val="105"/>
            </w:rPr>
            <w:tab/>
          </w:r>
          <w:r>
            <w:rPr>
              <w:w w:val="105"/>
            </w:rPr>
            <w:t>104</w:t>
          </w:r>
          <w:r>
            <w:rPr>
              <w:w w:val="105"/>
            </w:rPr>
            <w:fldChar w:fldCharType="end"/>
          </w:r>
        </w:p>
        <w:p>
          <w:pPr>
            <w:pStyle w:val="13"/>
            <w:numPr>
              <w:ilvl w:val="1"/>
              <w:numId w:val="14"/>
            </w:numPr>
            <w:tabs>
              <w:tab w:val="left" w:pos="372"/>
              <w:tab w:val="right" w:leader="dot" w:pos="7458"/>
            </w:tabs>
            <w:spacing w:before="18" w:after="0" w:line="240" w:lineRule="auto"/>
            <w:ind w:left="1332" w:right="905" w:hanging="1333"/>
            <w:jc w:val="right"/>
          </w:pPr>
          <w:r>
            <w:fldChar w:fldCharType="begin"/>
          </w:r>
          <w:r>
            <w:instrText xml:space="preserve"> HYPERLINK \l "_bookmark89" </w:instrText>
          </w:r>
          <w:r>
            <w:fldChar w:fldCharType="separate"/>
          </w:r>
          <w:r>
            <w:rPr>
              <w:w w:val="105"/>
            </w:rPr>
            <w:t>登录</w:t>
          </w:r>
          <w:r>
            <w:rPr>
              <w:spacing w:val="-3"/>
              <w:w w:val="105"/>
            </w:rPr>
            <w:t>报</w:t>
          </w:r>
          <w:r>
            <w:rPr>
              <w:w w:val="105"/>
            </w:rPr>
            <w:t>错</w:t>
          </w:r>
          <w:r>
            <w:rPr>
              <w:w w:val="105"/>
            </w:rPr>
            <w:tab/>
          </w:r>
          <w:r>
            <w:rPr>
              <w:w w:val="105"/>
            </w:rPr>
            <w:t>104</w:t>
          </w:r>
          <w:r>
            <w:rPr>
              <w:w w:val="105"/>
            </w:rPr>
            <w:fldChar w:fldCharType="end"/>
          </w:r>
        </w:p>
        <w:p>
          <w:pPr>
            <w:pStyle w:val="13"/>
            <w:numPr>
              <w:ilvl w:val="1"/>
              <w:numId w:val="14"/>
            </w:numPr>
            <w:tabs>
              <w:tab w:val="left" w:pos="372"/>
              <w:tab w:val="right" w:leader="dot" w:pos="7458"/>
            </w:tabs>
            <w:spacing w:before="19" w:after="0" w:line="240" w:lineRule="auto"/>
            <w:ind w:left="1332" w:right="905" w:hanging="1333"/>
            <w:jc w:val="right"/>
          </w:pPr>
          <w:r>
            <w:fldChar w:fldCharType="begin"/>
          </w:r>
          <w:r>
            <w:instrText xml:space="preserve"> HYPERLINK \l "_bookmark90" </w:instrText>
          </w:r>
          <w:r>
            <w:fldChar w:fldCharType="separate"/>
          </w:r>
          <w:r>
            <w:t>门店</w:t>
          </w:r>
          <w:r>
            <w:rPr>
              <w:spacing w:val="-3"/>
            </w:rPr>
            <w:t>管</w:t>
          </w:r>
          <w:r>
            <w:t>理</w:t>
          </w:r>
          <w:r>
            <w:rPr>
              <w:spacing w:val="-3"/>
            </w:rPr>
            <w:t>创</w:t>
          </w:r>
          <w:r>
            <w:t>建</w:t>
          </w:r>
          <w:r>
            <w:rPr>
              <w:spacing w:val="-3"/>
            </w:rPr>
            <w:t>门</w:t>
          </w:r>
          <w:r>
            <w:t>店</w:t>
          </w:r>
          <w:r>
            <w:rPr>
              <w:spacing w:val="-3"/>
            </w:rPr>
            <w:t>报</w:t>
          </w:r>
          <w:r>
            <w:t>错</w:t>
          </w:r>
          <w:r>
            <w:tab/>
          </w:r>
          <w:r>
            <w:t>104</w:t>
          </w:r>
          <w:r>
            <w:fldChar w:fldCharType="end"/>
          </w:r>
        </w:p>
        <w:p>
          <w:pPr>
            <w:pStyle w:val="13"/>
            <w:numPr>
              <w:ilvl w:val="1"/>
              <w:numId w:val="14"/>
            </w:numPr>
            <w:tabs>
              <w:tab w:val="left" w:pos="372"/>
              <w:tab w:val="right" w:leader="dot" w:pos="7458"/>
            </w:tabs>
            <w:spacing w:before="18" w:after="0" w:line="240" w:lineRule="auto"/>
            <w:ind w:left="1332" w:right="905" w:hanging="1333"/>
            <w:jc w:val="right"/>
          </w:pPr>
          <w:r>
            <w:fldChar w:fldCharType="begin"/>
          </w:r>
          <w:r>
            <w:instrText xml:space="preserve"> HYPERLINK \l "_bookmark91" </w:instrText>
          </w:r>
          <w:r>
            <w:fldChar w:fldCharType="separate"/>
          </w:r>
          <w:r>
            <w:t>账号</w:t>
          </w:r>
          <w:r>
            <w:rPr>
              <w:spacing w:val="-3"/>
            </w:rPr>
            <w:t>管</w:t>
          </w:r>
          <w:r>
            <w:t>理</w:t>
          </w:r>
          <w:r>
            <w:rPr>
              <w:spacing w:val="-3"/>
            </w:rPr>
            <w:t>创</w:t>
          </w:r>
          <w:r>
            <w:t>建</w:t>
          </w:r>
          <w:r>
            <w:rPr>
              <w:spacing w:val="-3"/>
            </w:rPr>
            <w:t>账</w:t>
          </w:r>
          <w:r>
            <w:t>号</w:t>
          </w:r>
          <w:r>
            <w:rPr>
              <w:spacing w:val="-3"/>
            </w:rPr>
            <w:t>报</w:t>
          </w:r>
          <w:r>
            <w:t>错</w:t>
          </w:r>
          <w:r>
            <w:tab/>
          </w:r>
          <w:r>
            <w:t>104</w:t>
          </w:r>
          <w:r>
            <w:fldChar w:fldCharType="end"/>
          </w:r>
        </w:p>
        <w:p>
          <w:pPr>
            <w:pStyle w:val="13"/>
            <w:tabs>
              <w:tab w:val="right" w:leader="dot" w:pos="7878"/>
            </w:tabs>
            <w:ind w:left="0" w:firstLine="0"/>
          </w:pPr>
          <w:r>
            <w:fldChar w:fldCharType="begin"/>
          </w:r>
          <w:r>
            <w:instrText xml:space="preserve"> HYPERLINK \l "_bookmark92" </w:instrText>
          </w:r>
          <w:r>
            <w:fldChar w:fldCharType="separate"/>
          </w:r>
          <w:r>
            <w:rPr>
              <w:w w:val="105"/>
            </w:rPr>
            <w:t>3、云</w:t>
          </w:r>
          <w:r>
            <w:rPr>
              <w:spacing w:val="-3"/>
              <w:w w:val="105"/>
            </w:rPr>
            <w:t>掌</w:t>
          </w:r>
          <w:r>
            <w:rPr>
              <w:w w:val="105"/>
            </w:rPr>
            <w:t>客</w:t>
          </w:r>
          <w:r>
            <w:rPr>
              <w:spacing w:val="-3"/>
              <w:w w:val="105"/>
            </w:rPr>
            <w:t>报</w:t>
          </w:r>
          <w:r>
            <w:rPr>
              <w:w w:val="105"/>
            </w:rPr>
            <w:t>错</w:t>
          </w:r>
          <w:r>
            <w:rPr>
              <w:w w:val="105"/>
            </w:rPr>
            <w:tab/>
          </w:r>
          <w:r>
            <w:rPr>
              <w:w w:val="105"/>
            </w:rPr>
            <w:t>105</w:t>
          </w:r>
          <w:r>
            <w:rPr>
              <w:w w:val="105"/>
            </w:rPr>
            <w:fldChar w:fldCharType="end"/>
          </w:r>
        </w:p>
        <w:p>
          <w:pPr>
            <w:pStyle w:val="13"/>
            <w:numPr>
              <w:ilvl w:val="1"/>
              <w:numId w:val="15"/>
            </w:numPr>
            <w:tabs>
              <w:tab w:val="left" w:pos="372"/>
              <w:tab w:val="right" w:leader="dot" w:pos="7458"/>
            </w:tabs>
            <w:spacing w:before="19" w:after="0" w:line="240" w:lineRule="auto"/>
            <w:ind w:left="1332" w:right="905" w:hanging="1333"/>
            <w:jc w:val="right"/>
          </w:pPr>
          <w:r>
            <w:fldChar w:fldCharType="begin"/>
          </w:r>
          <w:r>
            <w:instrText xml:space="preserve"> HYPERLINK \l "_bookmark93" </w:instrText>
          </w:r>
          <w:r>
            <w:fldChar w:fldCharType="separate"/>
          </w:r>
          <w:r>
            <w:rPr>
              <w:w w:val="105"/>
            </w:rPr>
            <w:t>登录</w:t>
          </w:r>
          <w:r>
            <w:rPr>
              <w:spacing w:val="-3"/>
              <w:w w:val="105"/>
            </w:rPr>
            <w:t>报</w:t>
          </w:r>
          <w:r>
            <w:rPr>
              <w:w w:val="105"/>
            </w:rPr>
            <w:t>错</w:t>
          </w:r>
          <w:r>
            <w:rPr>
              <w:w w:val="105"/>
            </w:rPr>
            <w:tab/>
          </w:r>
          <w:r>
            <w:rPr>
              <w:w w:val="105"/>
            </w:rPr>
            <w:t>105</w:t>
          </w:r>
          <w:r>
            <w:rPr>
              <w:w w:val="105"/>
            </w:rPr>
            <w:fldChar w:fldCharType="end"/>
          </w:r>
        </w:p>
        <w:p>
          <w:pPr>
            <w:pStyle w:val="13"/>
            <w:numPr>
              <w:ilvl w:val="1"/>
              <w:numId w:val="15"/>
            </w:numPr>
            <w:tabs>
              <w:tab w:val="left" w:pos="372"/>
              <w:tab w:val="right" w:leader="dot" w:pos="7458"/>
            </w:tabs>
            <w:spacing w:before="18" w:after="0" w:line="240" w:lineRule="auto"/>
            <w:ind w:left="1332" w:right="905" w:hanging="1333"/>
            <w:jc w:val="right"/>
          </w:pPr>
          <w:r>
            <w:fldChar w:fldCharType="begin"/>
          </w:r>
          <w:r>
            <w:instrText xml:space="preserve"> HYPERLINK \l "_bookmark94" </w:instrText>
          </w:r>
          <w:r>
            <w:fldChar w:fldCharType="separate"/>
          </w:r>
          <w:r>
            <w:t>云掌</w:t>
          </w:r>
          <w:r>
            <w:rPr>
              <w:spacing w:val="-3"/>
            </w:rPr>
            <w:t>客</w:t>
          </w:r>
          <w:r>
            <w:t>小</w:t>
          </w:r>
          <w:r>
            <w:rPr>
              <w:spacing w:val="-3"/>
            </w:rPr>
            <w:t>程</w:t>
          </w:r>
          <w:r>
            <w:t>序</w:t>
          </w:r>
          <w:r>
            <w:rPr>
              <w:spacing w:val="-3"/>
            </w:rPr>
            <w:t>使</w:t>
          </w:r>
          <w:r>
            <w:t>用</w:t>
          </w:r>
          <w:r>
            <w:rPr>
              <w:spacing w:val="-3"/>
            </w:rPr>
            <w:t>权</w:t>
          </w:r>
          <w:r>
            <w:t>限报错</w:t>
          </w:r>
          <w:r>
            <w:tab/>
          </w:r>
          <w:r>
            <w:t>105</w:t>
          </w:r>
          <w:r>
            <w:fldChar w:fldCharType="end"/>
          </w:r>
        </w:p>
        <w:p>
          <w:pPr>
            <w:pStyle w:val="13"/>
            <w:tabs>
              <w:tab w:val="right" w:leader="dot" w:pos="7458"/>
            </w:tabs>
            <w:ind w:left="0" w:firstLine="0"/>
          </w:pPr>
          <w:r>
            <w:fldChar w:fldCharType="begin"/>
          </w:r>
          <w:r>
            <w:instrText xml:space="preserve"> HYPERLINK \l "_bookmark95" </w:instrText>
          </w:r>
          <w:r>
            <w:fldChar w:fldCharType="separate"/>
          </w:r>
          <w:r>
            <w:rPr>
              <w:w w:val="105"/>
            </w:rPr>
            <w:t>3.2</w:t>
          </w:r>
          <w:r>
            <w:rPr>
              <w:spacing w:val="44"/>
              <w:w w:val="105"/>
            </w:rPr>
            <w:t xml:space="preserve"> </w:t>
          </w:r>
          <w:r>
            <w:rPr>
              <w:w w:val="105"/>
            </w:rPr>
            <w:t>云掌</w:t>
          </w:r>
          <w:r>
            <w:rPr>
              <w:spacing w:val="-3"/>
              <w:w w:val="105"/>
            </w:rPr>
            <w:t>客</w:t>
          </w:r>
          <w:r>
            <w:rPr>
              <w:w w:val="105"/>
            </w:rPr>
            <w:t>小</w:t>
          </w:r>
          <w:r>
            <w:rPr>
              <w:spacing w:val="-3"/>
              <w:w w:val="105"/>
            </w:rPr>
            <w:t>程</w:t>
          </w:r>
          <w:r>
            <w:rPr>
              <w:w w:val="105"/>
            </w:rPr>
            <w:t>序</w:t>
          </w:r>
          <w:r>
            <w:rPr>
              <w:spacing w:val="-3"/>
              <w:w w:val="105"/>
            </w:rPr>
            <w:t>创</w:t>
          </w:r>
          <w:r>
            <w:rPr>
              <w:w w:val="105"/>
            </w:rPr>
            <w:t>建</w:t>
          </w:r>
          <w:r>
            <w:rPr>
              <w:spacing w:val="-3"/>
              <w:w w:val="105"/>
            </w:rPr>
            <w:t>会</w:t>
          </w:r>
          <w:r>
            <w:rPr>
              <w:w w:val="105"/>
            </w:rPr>
            <w:t>员等</w:t>
          </w:r>
          <w:r>
            <w:rPr>
              <w:spacing w:val="-3"/>
              <w:w w:val="105"/>
            </w:rPr>
            <w:t>级</w:t>
          </w:r>
          <w:r>
            <w:rPr>
              <w:w w:val="105"/>
            </w:rPr>
            <w:t>报错</w:t>
          </w:r>
          <w:r>
            <w:rPr>
              <w:w w:val="105"/>
            </w:rPr>
            <w:tab/>
          </w:r>
          <w:r>
            <w:rPr>
              <w:w w:val="105"/>
            </w:rPr>
            <w:t>105</w:t>
          </w:r>
          <w:r>
            <w:rPr>
              <w:w w:val="105"/>
            </w:rPr>
            <w:fldChar w:fldCharType="end"/>
          </w:r>
        </w:p>
        <w:p>
          <w:pPr>
            <w:pStyle w:val="13"/>
            <w:tabs>
              <w:tab w:val="right" w:leader="dot" w:pos="7878"/>
            </w:tabs>
            <w:spacing w:before="19"/>
            <w:ind w:left="0" w:firstLine="0"/>
          </w:pPr>
          <w:r>
            <w:fldChar w:fldCharType="begin"/>
          </w:r>
          <w:r>
            <w:instrText xml:space="preserve"> HYPERLINK \l "_bookmark96" </w:instrText>
          </w:r>
          <w:r>
            <w:fldChar w:fldCharType="separate"/>
          </w:r>
          <w:r>
            <w:rPr>
              <w:w w:val="105"/>
            </w:rPr>
            <w:t>4、常</w:t>
          </w:r>
          <w:r>
            <w:rPr>
              <w:spacing w:val="-3"/>
              <w:w w:val="105"/>
            </w:rPr>
            <w:t>见</w:t>
          </w:r>
          <w:r>
            <w:rPr>
              <w:w w:val="105"/>
            </w:rPr>
            <w:t>问</w:t>
          </w:r>
          <w:r>
            <w:rPr>
              <w:spacing w:val="-3"/>
              <w:w w:val="105"/>
            </w:rPr>
            <w:t>题</w:t>
          </w:r>
          <w:r>
            <w:rPr>
              <w:w w:val="105"/>
            </w:rPr>
            <w:t>解答</w:t>
          </w:r>
          <w:r>
            <w:rPr>
              <w:w w:val="105"/>
            </w:rPr>
            <w:tab/>
          </w:r>
          <w:r>
            <w:rPr>
              <w:w w:val="105"/>
            </w:rPr>
            <w:t>105</w:t>
          </w:r>
          <w:r>
            <w:rPr>
              <w:w w:val="105"/>
            </w:rPr>
            <w:fldChar w:fldCharType="end"/>
          </w:r>
        </w:p>
      </w:sdtContent>
    </w:sdt>
    <w:p>
      <w:pPr>
        <w:spacing w:after="0"/>
        <w:sectPr>
          <w:type w:val="continuous"/>
          <w:pgSz w:w="11910" w:h="16840"/>
          <w:pgMar w:top="1400" w:right="900" w:bottom="1657" w:left="1680" w:header="720" w:footer="720" w:gutter="0"/>
        </w:sectPr>
      </w:pPr>
    </w:p>
    <w:p>
      <w:pPr>
        <w:pStyle w:val="5"/>
        <w:spacing w:before="10"/>
      </w:pPr>
      <w:bookmarkStart w:id="1" w:name="_bookmark1"/>
      <w:bookmarkEnd w:id="1"/>
      <w:r>
        <w:t>*saas 软件配置介绍</w:t>
      </w:r>
    </w:p>
    <w:p>
      <w:pPr>
        <w:pStyle w:val="10"/>
        <w:spacing w:before="5"/>
        <w:rPr>
          <w:sz w:val="22"/>
        </w:rPr>
      </w:pPr>
      <w:r>
        <w:drawing>
          <wp:anchor distT="0" distB="0" distL="0" distR="0" simplePos="0" relativeHeight="1024" behindDoc="0" locked="0" layoutInCell="1" allowOverlap="1">
            <wp:simplePos x="0" y="0"/>
            <wp:positionH relativeFrom="page">
              <wp:posOffset>1394460</wp:posOffset>
            </wp:positionH>
            <wp:positionV relativeFrom="paragraph">
              <wp:posOffset>223520</wp:posOffset>
            </wp:positionV>
            <wp:extent cx="5216525" cy="6981825"/>
            <wp:effectExtent l="0" t="0" r="0" b="0"/>
            <wp:wrapTopAndBottom/>
            <wp:docPr id="3"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2.png"/>
                    <pic:cNvPicPr>
                      <a:picLocks noChangeAspect="1"/>
                    </pic:cNvPicPr>
                  </pic:nvPicPr>
                  <pic:blipFill>
                    <a:blip r:embed="rId5" cstate="print"/>
                    <a:stretch>
                      <a:fillRect/>
                    </a:stretch>
                  </pic:blipFill>
                  <pic:spPr>
                    <a:xfrm>
                      <a:off x="0" y="0"/>
                      <a:ext cx="5216571" cy="6982015"/>
                    </a:xfrm>
                    <a:prstGeom prst="rect">
                      <a:avLst/>
                    </a:prstGeom>
                  </pic:spPr>
                </pic:pic>
              </a:graphicData>
            </a:graphic>
          </wp:anchor>
        </w:drawing>
      </w:r>
    </w:p>
    <w:p>
      <w:pPr>
        <w:spacing w:after="0"/>
        <w:rPr>
          <w:sz w:val="22"/>
        </w:rPr>
        <w:sectPr>
          <w:pgSz w:w="11910" w:h="16840"/>
          <w:pgMar w:top="1560" w:right="900" w:bottom="280" w:left="1680" w:header="720" w:footer="720" w:gutter="0"/>
        </w:sectPr>
      </w:pPr>
    </w:p>
    <w:p>
      <w:pPr>
        <w:pStyle w:val="5"/>
        <w:spacing w:line="493" w:lineRule="exact"/>
      </w:pPr>
      <w:bookmarkStart w:id="2" w:name="_bookmark2"/>
      <w:bookmarkEnd w:id="2"/>
      <w:r>
        <w:rPr>
          <w:rFonts w:hint="eastAsia" w:ascii="Microsoft JhengHei" w:eastAsia="Microsoft JhengHei"/>
          <w:b/>
        </w:rPr>
        <w:t>*</w:t>
      </w:r>
      <w:r>
        <w:t>saas 硬件配置介绍</w:t>
      </w:r>
    </w:p>
    <w:p>
      <w:pPr>
        <w:pStyle w:val="10"/>
        <w:rPr>
          <w:sz w:val="20"/>
        </w:rPr>
      </w:pPr>
    </w:p>
    <w:p>
      <w:pPr>
        <w:pStyle w:val="10"/>
        <w:spacing w:before="3"/>
        <w:rPr>
          <w:sz w:val="10"/>
        </w:rPr>
      </w:pPr>
      <w:r>
        <w:drawing>
          <wp:anchor distT="0" distB="0" distL="0" distR="0" simplePos="0" relativeHeight="1024" behindDoc="0" locked="0" layoutInCell="1" allowOverlap="1">
            <wp:simplePos x="0" y="0"/>
            <wp:positionH relativeFrom="page">
              <wp:posOffset>1143000</wp:posOffset>
            </wp:positionH>
            <wp:positionV relativeFrom="paragraph">
              <wp:posOffset>115570</wp:posOffset>
            </wp:positionV>
            <wp:extent cx="5288280" cy="2552700"/>
            <wp:effectExtent l="0" t="0" r="0" b="0"/>
            <wp:wrapTopAndBottom/>
            <wp:docPr id="5"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3.png"/>
                    <pic:cNvPicPr>
                      <a:picLocks noChangeAspect="1"/>
                    </pic:cNvPicPr>
                  </pic:nvPicPr>
                  <pic:blipFill>
                    <a:blip r:embed="rId6" cstate="print"/>
                    <a:stretch>
                      <a:fillRect/>
                    </a:stretch>
                  </pic:blipFill>
                  <pic:spPr>
                    <a:xfrm>
                      <a:off x="0" y="0"/>
                      <a:ext cx="5288054" cy="2552985"/>
                    </a:xfrm>
                    <a:prstGeom prst="rect">
                      <a:avLst/>
                    </a:prstGeom>
                  </pic:spPr>
                </pic:pic>
              </a:graphicData>
            </a:graphic>
          </wp:anchor>
        </w:drawing>
      </w:r>
    </w:p>
    <w:p>
      <w:pPr>
        <w:pStyle w:val="5"/>
        <w:spacing w:before="79"/>
        <w:rPr>
          <w:rFonts w:hint="eastAsia" w:ascii="黑体" w:eastAsia="黑体"/>
        </w:rPr>
      </w:pPr>
      <w:bookmarkStart w:id="3" w:name="_bookmark3"/>
      <w:bookmarkEnd w:id="3"/>
      <w:r>
        <w:rPr>
          <w:rFonts w:hint="eastAsia" w:ascii="黑体" w:eastAsia="黑体"/>
        </w:rPr>
        <w:t>一、基础功能介绍</w:t>
      </w:r>
    </w:p>
    <w:p>
      <w:pPr>
        <w:pStyle w:val="6"/>
        <w:spacing w:before="188"/>
      </w:pPr>
      <w:r>
        <w:drawing>
          <wp:anchor distT="0" distB="0" distL="0" distR="0" simplePos="0" relativeHeight="1024" behindDoc="0" locked="0" layoutInCell="1" allowOverlap="1">
            <wp:simplePos x="0" y="0"/>
            <wp:positionH relativeFrom="page">
              <wp:posOffset>1143000</wp:posOffset>
            </wp:positionH>
            <wp:positionV relativeFrom="paragraph">
              <wp:posOffset>509905</wp:posOffset>
            </wp:positionV>
            <wp:extent cx="5297170" cy="3959860"/>
            <wp:effectExtent l="0" t="0" r="0" b="0"/>
            <wp:wrapTopAndBottom/>
            <wp:docPr id="7"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4.jpeg"/>
                    <pic:cNvPicPr>
                      <a:picLocks noChangeAspect="1"/>
                    </pic:cNvPicPr>
                  </pic:nvPicPr>
                  <pic:blipFill>
                    <a:blip r:embed="rId7" cstate="print"/>
                    <a:stretch>
                      <a:fillRect/>
                    </a:stretch>
                  </pic:blipFill>
                  <pic:spPr>
                    <a:xfrm>
                      <a:off x="0" y="0"/>
                      <a:ext cx="5297075" cy="3959923"/>
                    </a:xfrm>
                    <a:prstGeom prst="rect">
                      <a:avLst/>
                    </a:prstGeom>
                  </pic:spPr>
                </pic:pic>
              </a:graphicData>
            </a:graphic>
          </wp:anchor>
        </w:drawing>
      </w:r>
      <w:bookmarkStart w:id="4" w:name="_bookmark4"/>
      <w:bookmarkEnd w:id="4"/>
      <w:r>
        <w:t>1、平台登录</w:t>
      </w:r>
    </w:p>
    <w:p>
      <w:pPr>
        <w:pStyle w:val="10"/>
        <w:spacing w:line="254" w:lineRule="auto"/>
        <w:ind w:left="120" w:right="4438"/>
      </w:pPr>
      <w:r>
        <w:t>1）</w:t>
      </w:r>
      <w:r>
        <w:rPr>
          <w:spacing w:val="9"/>
        </w:rPr>
        <w:t xml:space="preserve"> 输 入 </w:t>
      </w:r>
      <w:r>
        <w:rPr>
          <w:rFonts w:hint="eastAsia" w:eastAsia="宋体"/>
          <w:spacing w:val="9"/>
          <w:lang w:val="en-US" w:eastAsia="zh-CN"/>
        </w:rPr>
        <w:t>FU+</w:t>
      </w:r>
      <w:bookmarkStart w:id="149" w:name="_GoBack"/>
      <w:bookmarkEnd w:id="149"/>
      <w:r>
        <w:rPr>
          <w:spacing w:val="9"/>
        </w:rPr>
        <w:t xml:space="preserve"> </w:t>
      </w:r>
      <w:r>
        <w:t>saas</w:t>
      </w:r>
      <w:r>
        <w:rPr>
          <w:spacing w:val="-3"/>
        </w:rPr>
        <w:t xml:space="preserve"> 地 址 ：</w:t>
      </w:r>
      <w:r>
        <w:fldChar w:fldCharType="begin"/>
      </w:r>
      <w:r>
        <w:instrText xml:space="preserve"> HYPERLINK "https://sp.fuioupay.com/" \h </w:instrText>
      </w:r>
      <w:r>
        <w:fldChar w:fldCharType="separate"/>
      </w:r>
      <w:r>
        <w:rPr>
          <w:color w:val="0462C1"/>
          <w:u w:val="single" w:color="0462C1"/>
        </w:rPr>
        <w:t>https://sp.fuioupay.com</w:t>
      </w:r>
      <w:r>
        <w:rPr>
          <w:color w:val="0462C1"/>
          <w:u w:val="single" w:color="0462C1"/>
        </w:rPr>
        <w:fldChar w:fldCharType="end"/>
      </w:r>
      <w:r>
        <w:t xml:space="preserve"> </w:t>
      </w:r>
      <w:r>
        <w:rPr>
          <w:spacing w:val="-1"/>
          <w:w w:val="112"/>
        </w:rPr>
        <w:t>2</w:t>
      </w:r>
      <w:r>
        <w:rPr>
          <w:w w:val="100"/>
        </w:rPr>
        <w:t>）</w:t>
      </w:r>
      <w:r>
        <w:rPr>
          <w:spacing w:val="-18"/>
          <w:w w:val="100"/>
        </w:rPr>
        <w:t>输入登录账号：</w:t>
      </w:r>
      <w:r>
        <w:rPr>
          <w:spacing w:val="-3"/>
          <w:w w:val="100"/>
        </w:rPr>
        <w:t>（</w:t>
      </w:r>
      <w:r>
        <w:rPr>
          <w:rFonts w:hint="eastAsia" w:eastAsia="宋体"/>
          <w:spacing w:val="-2"/>
          <w:w w:val="100"/>
          <w:lang w:eastAsia="zh-CN"/>
        </w:rPr>
        <w:t>FU+</w:t>
      </w:r>
      <w:r>
        <w:rPr>
          <w:spacing w:val="-1"/>
          <w:w w:val="68"/>
        </w:rPr>
        <w:t>以“</w:t>
      </w:r>
      <w:r>
        <w:rPr>
          <w:spacing w:val="-1"/>
          <w:w w:val="95"/>
        </w:rPr>
        <w:t>M</w:t>
      </w:r>
      <w:r>
        <w:rPr>
          <w:w w:val="95"/>
        </w:rPr>
        <w:t>X</w:t>
      </w:r>
      <w:r>
        <w:rPr>
          <w:spacing w:val="-4"/>
          <w:w w:val="35"/>
        </w:rPr>
        <w:t>“</w:t>
      </w:r>
      <w:r>
        <w:rPr>
          <w:spacing w:val="-3"/>
          <w:w w:val="100"/>
        </w:rPr>
        <w:t>开头的商户账号</w:t>
      </w:r>
      <w:r>
        <w:rPr>
          <w:w w:val="100"/>
        </w:rPr>
        <w:t>）</w:t>
      </w:r>
    </w:p>
    <w:p>
      <w:pPr>
        <w:pStyle w:val="19"/>
        <w:numPr>
          <w:ilvl w:val="0"/>
          <w:numId w:val="16"/>
        </w:numPr>
        <w:tabs>
          <w:tab w:val="left" w:pos="444"/>
        </w:tabs>
        <w:spacing w:before="2" w:after="0" w:line="240" w:lineRule="auto"/>
        <w:ind w:left="443" w:right="0" w:hanging="324"/>
        <w:jc w:val="left"/>
        <w:rPr>
          <w:sz w:val="21"/>
        </w:rPr>
      </w:pPr>
      <w:r>
        <w:rPr>
          <w:spacing w:val="-18"/>
          <w:w w:val="100"/>
          <w:sz w:val="21"/>
        </w:rPr>
        <w:t>输入登录密码：</w:t>
      </w:r>
      <w:r>
        <w:rPr>
          <w:spacing w:val="-3"/>
          <w:w w:val="100"/>
          <w:sz w:val="21"/>
        </w:rPr>
        <w:t>（对应商户密码</w:t>
      </w:r>
      <w:r>
        <w:rPr>
          <w:w w:val="100"/>
          <w:sz w:val="21"/>
        </w:rPr>
        <w:t>）</w:t>
      </w:r>
    </w:p>
    <w:p>
      <w:pPr>
        <w:pStyle w:val="19"/>
        <w:numPr>
          <w:ilvl w:val="0"/>
          <w:numId w:val="16"/>
        </w:numPr>
        <w:tabs>
          <w:tab w:val="left" w:pos="444"/>
        </w:tabs>
        <w:spacing w:before="18" w:after="0" w:line="240" w:lineRule="auto"/>
        <w:ind w:left="443" w:right="0" w:hanging="324"/>
        <w:jc w:val="left"/>
        <w:rPr>
          <w:sz w:val="21"/>
        </w:rPr>
      </w:pPr>
      <w:r>
        <w:rPr>
          <w:spacing w:val="-3"/>
          <w:sz w:val="21"/>
        </w:rPr>
        <w:t>输入验证码</w:t>
      </w:r>
    </w:p>
    <w:p>
      <w:pPr>
        <w:spacing w:after="0" w:line="240" w:lineRule="auto"/>
        <w:jc w:val="left"/>
        <w:rPr>
          <w:sz w:val="21"/>
        </w:rPr>
        <w:sectPr>
          <w:pgSz w:w="11910" w:h="16840"/>
          <w:pgMar w:top="1560" w:right="900" w:bottom="280" w:left="1680" w:header="720" w:footer="720" w:gutter="0"/>
        </w:sectPr>
      </w:pPr>
    </w:p>
    <w:p>
      <w:pPr>
        <w:pStyle w:val="19"/>
        <w:numPr>
          <w:ilvl w:val="0"/>
          <w:numId w:val="16"/>
        </w:numPr>
        <w:tabs>
          <w:tab w:val="left" w:pos="444"/>
        </w:tabs>
        <w:spacing w:before="50" w:after="0" w:line="240" w:lineRule="auto"/>
        <w:ind w:left="443" w:right="0" w:hanging="324"/>
        <w:jc w:val="left"/>
        <w:rPr>
          <w:sz w:val="21"/>
        </w:rPr>
      </w:pPr>
      <w:r>
        <w:rPr>
          <w:spacing w:val="-13"/>
          <w:sz w:val="21"/>
        </w:rPr>
        <w:t>点击【登录】，登录成功，跳转至商户管理平台首页！</w:t>
      </w:r>
    </w:p>
    <w:p>
      <w:pPr>
        <w:pStyle w:val="10"/>
        <w:tabs>
          <w:tab w:val="left" w:pos="840"/>
        </w:tabs>
        <w:spacing w:before="18"/>
        <w:ind w:left="120"/>
      </w:pPr>
      <w:r>
        <w:t>1、</w:t>
      </w:r>
      <w:r>
        <w:tab/>
      </w:r>
      <w:r>
        <w:t>选择</w:t>
      </w:r>
      <w:r>
        <w:rPr>
          <w:spacing w:val="-3"/>
        </w:rPr>
        <w:t>商</w:t>
      </w:r>
      <w:r>
        <w:t>户</w:t>
      </w:r>
      <w:r>
        <w:rPr>
          <w:spacing w:val="-3"/>
        </w:rPr>
        <w:t>经</w:t>
      </w:r>
      <w:r>
        <w:t>营</w:t>
      </w:r>
      <w:r>
        <w:rPr>
          <w:spacing w:val="-3"/>
        </w:rPr>
        <w:t>类</w:t>
      </w:r>
      <w:r>
        <w:t>目</w:t>
      </w:r>
    </w:p>
    <w:p>
      <w:pPr>
        <w:pStyle w:val="10"/>
        <w:spacing w:before="8"/>
        <w:rPr>
          <w:sz w:val="24"/>
        </w:rPr>
      </w:pPr>
    </w:p>
    <w:p>
      <w:pPr>
        <w:pStyle w:val="6"/>
      </w:pPr>
      <w:bookmarkStart w:id="5" w:name="_bookmark5"/>
      <w:bookmarkEnd w:id="5"/>
      <w:r>
        <w:t>2、创建门店、收银员账号</w:t>
      </w:r>
    </w:p>
    <w:p>
      <w:pPr>
        <w:pStyle w:val="10"/>
        <w:spacing w:before="11"/>
        <w:rPr>
          <w:rFonts w:ascii="Microsoft JhengHei"/>
          <w:b/>
          <w:sz w:val="25"/>
        </w:rPr>
      </w:pPr>
    </w:p>
    <w:p>
      <w:pPr>
        <w:pStyle w:val="19"/>
        <w:numPr>
          <w:ilvl w:val="1"/>
          <w:numId w:val="17"/>
        </w:numPr>
        <w:tabs>
          <w:tab w:val="left" w:pos="440"/>
        </w:tabs>
        <w:spacing w:before="0" w:after="0" w:line="240" w:lineRule="auto"/>
        <w:ind w:left="439" w:right="0" w:hanging="320"/>
        <w:jc w:val="left"/>
        <w:rPr>
          <w:sz w:val="21"/>
        </w:rPr>
      </w:pPr>
      <w:bookmarkStart w:id="6" w:name="_bookmark6"/>
      <w:bookmarkEnd w:id="6"/>
      <w:bookmarkStart w:id="7" w:name="_bookmark6"/>
      <w:bookmarkEnd w:id="7"/>
      <w:r>
        <w:rPr>
          <w:spacing w:val="-1"/>
          <w:sz w:val="21"/>
        </w:rPr>
        <w:t>新增门店</w:t>
      </w:r>
    </w:p>
    <w:p>
      <w:pPr>
        <w:pStyle w:val="10"/>
        <w:spacing w:before="1"/>
        <w:rPr>
          <w:sz w:val="28"/>
        </w:rPr>
      </w:pPr>
    </w:p>
    <w:p>
      <w:pPr>
        <w:pStyle w:val="10"/>
        <w:ind w:left="120"/>
      </w:pPr>
      <w:r>
        <w:drawing>
          <wp:anchor distT="0" distB="0" distL="0" distR="0" simplePos="0" relativeHeight="1024" behindDoc="0" locked="0" layoutInCell="1" allowOverlap="1">
            <wp:simplePos x="0" y="0"/>
            <wp:positionH relativeFrom="page">
              <wp:posOffset>1143000</wp:posOffset>
            </wp:positionH>
            <wp:positionV relativeFrom="paragraph">
              <wp:posOffset>245745</wp:posOffset>
            </wp:positionV>
            <wp:extent cx="5266055" cy="4838700"/>
            <wp:effectExtent l="0" t="0" r="0" b="0"/>
            <wp:wrapTopAndBottom/>
            <wp:docPr id="9"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5.jpeg"/>
                    <pic:cNvPicPr>
                      <a:picLocks noChangeAspect="1"/>
                    </pic:cNvPicPr>
                  </pic:nvPicPr>
                  <pic:blipFill>
                    <a:blip r:embed="rId8" cstate="print"/>
                    <a:stretch>
                      <a:fillRect/>
                    </a:stretch>
                  </pic:blipFill>
                  <pic:spPr>
                    <a:xfrm>
                      <a:off x="0" y="0"/>
                      <a:ext cx="5266017" cy="4838700"/>
                    </a:xfrm>
                    <a:prstGeom prst="rect">
                      <a:avLst/>
                    </a:prstGeom>
                  </pic:spPr>
                </pic:pic>
              </a:graphicData>
            </a:graphic>
          </wp:anchor>
        </w:drawing>
      </w:r>
      <w:r>
        <w:t>如果同门店有扫码点餐桌贴，请同步勾选小程序堂食</w:t>
      </w:r>
      <w:r>
        <w:rPr>
          <w:w w:val="125"/>
        </w:rPr>
        <w:t>/</w:t>
      </w:r>
      <w:r>
        <w:t>小程序外卖。</w:t>
      </w:r>
    </w:p>
    <w:p>
      <w:pPr>
        <w:spacing w:after="0"/>
        <w:sectPr>
          <w:pgSz w:w="11910" w:h="16840"/>
          <w:pgMar w:top="1380" w:right="900" w:bottom="280" w:left="1680" w:header="720" w:footer="720" w:gutter="0"/>
        </w:sectPr>
      </w:pPr>
    </w:p>
    <w:p>
      <w:pPr>
        <w:pStyle w:val="10"/>
        <w:ind w:left="120"/>
        <w:rPr>
          <w:sz w:val="20"/>
        </w:rPr>
      </w:pPr>
      <w:r>
        <w:rPr>
          <w:sz w:val="20"/>
        </w:rPr>
        <w:drawing>
          <wp:inline distT="0" distB="0" distL="0" distR="0">
            <wp:extent cx="5370195" cy="5157470"/>
            <wp:effectExtent l="0" t="0" r="0" b="0"/>
            <wp:docPr id="11"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6.jpeg"/>
                    <pic:cNvPicPr>
                      <a:picLocks noChangeAspect="1"/>
                    </pic:cNvPicPr>
                  </pic:nvPicPr>
                  <pic:blipFill>
                    <a:blip r:embed="rId9" cstate="print"/>
                    <a:stretch>
                      <a:fillRect/>
                    </a:stretch>
                  </pic:blipFill>
                  <pic:spPr>
                    <a:xfrm>
                      <a:off x="0" y="0"/>
                      <a:ext cx="5370659" cy="5157978"/>
                    </a:xfrm>
                    <a:prstGeom prst="rect">
                      <a:avLst/>
                    </a:prstGeom>
                  </pic:spPr>
                </pic:pic>
              </a:graphicData>
            </a:graphic>
          </wp:inline>
        </w:drawing>
      </w:r>
    </w:p>
    <w:p>
      <w:pPr>
        <w:pStyle w:val="10"/>
        <w:spacing w:before="13"/>
        <w:rPr>
          <w:sz w:val="7"/>
        </w:rPr>
      </w:pPr>
    </w:p>
    <w:p>
      <w:pPr>
        <w:pStyle w:val="10"/>
        <w:spacing w:before="61"/>
        <w:ind w:left="120"/>
      </w:pPr>
      <w:r>
        <w:t>如果门店需要设置收银机操作退款、赠送、报损等等密码，点击门店密码→启用，并且点击</w:t>
      </w:r>
    </w:p>
    <w:p>
      <w:pPr>
        <w:pStyle w:val="10"/>
        <w:spacing w:before="28"/>
        <w:ind w:left="120"/>
      </w:pPr>
      <w:r>
        <w:t>【 】勾选相关模块。</w:t>
      </w:r>
    </w:p>
    <w:p>
      <w:pPr>
        <w:spacing w:after="0"/>
        <w:sectPr>
          <w:pgSz w:w="11910" w:h="16840"/>
          <w:pgMar w:top="1560" w:right="900" w:bottom="280" w:left="1680" w:header="720" w:footer="720" w:gutter="0"/>
        </w:sectPr>
      </w:pPr>
    </w:p>
    <w:p>
      <w:pPr>
        <w:pStyle w:val="10"/>
        <w:ind w:left="120"/>
        <w:rPr>
          <w:sz w:val="20"/>
        </w:rPr>
      </w:pPr>
      <w:r>
        <w:rPr>
          <w:sz w:val="20"/>
        </w:rPr>
        <w:drawing>
          <wp:inline distT="0" distB="0" distL="0" distR="0">
            <wp:extent cx="5752465" cy="3460115"/>
            <wp:effectExtent l="0" t="0" r="0" b="0"/>
            <wp:docPr id="13" name="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7.jpeg"/>
                    <pic:cNvPicPr>
                      <a:picLocks noChangeAspect="1"/>
                    </pic:cNvPicPr>
                  </pic:nvPicPr>
                  <pic:blipFill>
                    <a:blip r:embed="rId10" cstate="print"/>
                    <a:stretch>
                      <a:fillRect/>
                    </a:stretch>
                  </pic:blipFill>
                  <pic:spPr>
                    <a:xfrm>
                      <a:off x="0" y="0"/>
                      <a:ext cx="5752612" cy="3460241"/>
                    </a:xfrm>
                    <a:prstGeom prst="rect">
                      <a:avLst/>
                    </a:prstGeom>
                  </pic:spPr>
                </pic:pic>
              </a:graphicData>
            </a:graphic>
          </wp:inline>
        </w:drawing>
      </w:r>
    </w:p>
    <w:p>
      <w:pPr>
        <w:pStyle w:val="10"/>
        <w:spacing w:before="8"/>
        <w:rPr>
          <w:sz w:val="10"/>
        </w:rPr>
      </w:pPr>
    </w:p>
    <w:p>
      <w:pPr>
        <w:pStyle w:val="9"/>
        <w:numPr>
          <w:ilvl w:val="1"/>
          <w:numId w:val="17"/>
        </w:numPr>
        <w:tabs>
          <w:tab w:val="left" w:pos="459"/>
        </w:tabs>
        <w:spacing w:before="0" w:after="0" w:line="379" w:lineRule="exact"/>
        <w:ind w:left="458" w:right="0" w:hanging="339"/>
        <w:jc w:val="left"/>
      </w:pPr>
      <w:bookmarkStart w:id="8" w:name="_bookmark7"/>
      <w:bookmarkEnd w:id="8"/>
      <w:bookmarkStart w:id="9" w:name="_bookmark7"/>
      <w:bookmarkEnd w:id="9"/>
      <w:r>
        <w:rPr>
          <w:spacing w:val="-3"/>
        </w:rPr>
        <w:t>新增收银员账号</w:t>
      </w:r>
    </w:p>
    <w:p>
      <w:pPr>
        <w:pStyle w:val="10"/>
        <w:spacing w:before="3"/>
        <w:rPr>
          <w:rFonts w:ascii="Microsoft JhengHei"/>
          <w:b/>
          <w:sz w:val="25"/>
        </w:rPr>
      </w:pPr>
      <w:r>
        <w:drawing>
          <wp:anchor distT="0" distB="0" distL="0" distR="0" simplePos="0" relativeHeight="1024" behindDoc="0" locked="0" layoutInCell="1" allowOverlap="1">
            <wp:simplePos x="0" y="0"/>
            <wp:positionH relativeFrom="page">
              <wp:posOffset>1143000</wp:posOffset>
            </wp:positionH>
            <wp:positionV relativeFrom="paragraph">
              <wp:posOffset>318770</wp:posOffset>
            </wp:positionV>
            <wp:extent cx="4902835" cy="4552950"/>
            <wp:effectExtent l="0" t="0" r="0" b="0"/>
            <wp:wrapTopAndBottom/>
            <wp:docPr id="15" name="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8.jpeg"/>
                    <pic:cNvPicPr>
                      <a:picLocks noChangeAspect="1"/>
                    </pic:cNvPicPr>
                  </pic:nvPicPr>
                  <pic:blipFill>
                    <a:blip r:embed="rId11" cstate="print"/>
                    <a:stretch>
                      <a:fillRect/>
                    </a:stretch>
                  </pic:blipFill>
                  <pic:spPr>
                    <a:xfrm>
                      <a:off x="0" y="0"/>
                      <a:ext cx="4902856" cy="4552950"/>
                    </a:xfrm>
                    <a:prstGeom prst="rect">
                      <a:avLst/>
                    </a:prstGeom>
                  </pic:spPr>
                </pic:pic>
              </a:graphicData>
            </a:graphic>
          </wp:anchor>
        </w:drawing>
      </w:r>
    </w:p>
    <w:p>
      <w:pPr>
        <w:spacing w:after="0"/>
        <w:rPr>
          <w:rFonts w:ascii="Microsoft JhengHei"/>
          <w:sz w:val="25"/>
        </w:rPr>
        <w:sectPr>
          <w:pgSz w:w="11910" w:h="16840"/>
          <w:pgMar w:top="1500" w:right="900" w:bottom="280" w:left="1680" w:header="720" w:footer="720" w:gutter="0"/>
        </w:sectPr>
      </w:pPr>
    </w:p>
    <w:p>
      <w:pPr>
        <w:pStyle w:val="19"/>
        <w:numPr>
          <w:ilvl w:val="1"/>
          <w:numId w:val="17"/>
        </w:numPr>
        <w:tabs>
          <w:tab w:val="left" w:pos="493"/>
        </w:tabs>
        <w:spacing w:before="45" w:after="0" w:line="240" w:lineRule="auto"/>
        <w:ind w:left="492" w:right="0" w:hanging="373"/>
        <w:jc w:val="left"/>
        <w:rPr>
          <w:sz w:val="21"/>
        </w:rPr>
      </w:pPr>
      <w:bookmarkStart w:id="10" w:name="_bookmark8"/>
      <w:bookmarkEnd w:id="10"/>
      <w:bookmarkStart w:id="11" w:name="_bookmark8"/>
      <w:bookmarkEnd w:id="11"/>
      <w:r>
        <w:rPr>
          <w:spacing w:val="-3"/>
          <w:sz w:val="21"/>
        </w:rPr>
        <w:t>新增账号角色</w:t>
      </w:r>
    </w:p>
    <w:p>
      <w:pPr>
        <w:pStyle w:val="10"/>
        <w:rPr>
          <w:sz w:val="20"/>
        </w:rPr>
      </w:pPr>
    </w:p>
    <w:p>
      <w:pPr>
        <w:pStyle w:val="10"/>
        <w:spacing w:before="1"/>
        <w:rPr>
          <w:sz w:val="11"/>
        </w:rPr>
      </w:pPr>
      <w:r>
        <w:drawing>
          <wp:anchor distT="0" distB="0" distL="0" distR="0" simplePos="0" relativeHeight="1024" behindDoc="0" locked="0" layoutInCell="1" allowOverlap="1">
            <wp:simplePos x="0" y="0"/>
            <wp:positionH relativeFrom="page">
              <wp:posOffset>1143000</wp:posOffset>
            </wp:positionH>
            <wp:positionV relativeFrom="paragraph">
              <wp:posOffset>123190</wp:posOffset>
            </wp:positionV>
            <wp:extent cx="5106670" cy="2887345"/>
            <wp:effectExtent l="0" t="0" r="0" b="0"/>
            <wp:wrapTopAndBottom/>
            <wp:docPr id="17" name="image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9.jpeg"/>
                    <pic:cNvPicPr>
                      <a:picLocks noChangeAspect="1"/>
                    </pic:cNvPicPr>
                  </pic:nvPicPr>
                  <pic:blipFill>
                    <a:blip r:embed="rId12" cstate="print"/>
                    <a:stretch>
                      <a:fillRect/>
                    </a:stretch>
                  </pic:blipFill>
                  <pic:spPr>
                    <a:xfrm>
                      <a:off x="0" y="0"/>
                      <a:ext cx="5106794" cy="2887599"/>
                    </a:xfrm>
                    <a:prstGeom prst="rect">
                      <a:avLst/>
                    </a:prstGeom>
                  </pic:spPr>
                </pic:pic>
              </a:graphicData>
            </a:graphic>
          </wp:anchor>
        </w:drawing>
      </w:r>
    </w:p>
    <w:p>
      <w:pPr>
        <w:pStyle w:val="10"/>
        <w:spacing w:before="1"/>
        <w:rPr>
          <w:sz w:val="28"/>
        </w:rPr>
      </w:pPr>
    </w:p>
    <w:p>
      <w:pPr>
        <w:pStyle w:val="6"/>
        <w:spacing w:line="471" w:lineRule="exact"/>
      </w:pPr>
      <w:bookmarkStart w:id="12" w:name="_bookmark9"/>
      <w:bookmarkEnd w:id="12"/>
      <w:r>
        <w:rPr>
          <w:shd w:val="clear" w:color="auto" w:fill="D2D2D2"/>
        </w:rPr>
        <w:t>3、</w:t>
      </w:r>
      <w:r>
        <w:t>批量导入商品、商品同步</w:t>
      </w:r>
    </w:p>
    <w:p>
      <w:pPr>
        <w:pStyle w:val="19"/>
        <w:numPr>
          <w:ilvl w:val="1"/>
          <w:numId w:val="18"/>
        </w:numPr>
        <w:tabs>
          <w:tab w:val="left" w:pos="493"/>
        </w:tabs>
        <w:spacing w:before="96" w:after="0" w:line="240" w:lineRule="auto"/>
        <w:ind w:left="492" w:right="0" w:hanging="373"/>
        <w:jc w:val="left"/>
        <w:rPr>
          <w:sz w:val="21"/>
        </w:rPr>
      </w:pPr>
      <w:r>
        <w:drawing>
          <wp:anchor distT="0" distB="0" distL="0" distR="0" simplePos="0" relativeHeight="1024" behindDoc="0" locked="0" layoutInCell="1" allowOverlap="1">
            <wp:simplePos x="0" y="0"/>
            <wp:positionH relativeFrom="page">
              <wp:posOffset>1143000</wp:posOffset>
            </wp:positionH>
            <wp:positionV relativeFrom="paragraph">
              <wp:posOffset>330200</wp:posOffset>
            </wp:positionV>
            <wp:extent cx="4612005" cy="2439035"/>
            <wp:effectExtent l="0" t="0" r="0" b="0"/>
            <wp:wrapTopAndBottom/>
            <wp:docPr id="19" name="image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10.jpeg"/>
                    <pic:cNvPicPr>
                      <a:picLocks noChangeAspect="1"/>
                    </pic:cNvPicPr>
                  </pic:nvPicPr>
                  <pic:blipFill>
                    <a:blip r:embed="rId13" cstate="print"/>
                    <a:stretch>
                      <a:fillRect/>
                    </a:stretch>
                  </pic:blipFill>
                  <pic:spPr>
                    <a:xfrm>
                      <a:off x="0" y="0"/>
                      <a:ext cx="4611732" cy="2439162"/>
                    </a:xfrm>
                    <a:prstGeom prst="rect">
                      <a:avLst/>
                    </a:prstGeom>
                  </pic:spPr>
                </pic:pic>
              </a:graphicData>
            </a:graphic>
          </wp:anchor>
        </w:drawing>
      </w:r>
      <w:bookmarkStart w:id="13" w:name="_bookmark10"/>
      <w:bookmarkEnd w:id="13"/>
      <w:bookmarkStart w:id="14" w:name="_bookmark10"/>
      <w:bookmarkEnd w:id="14"/>
      <w:r>
        <w:rPr>
          <w:spacing w:val="-2"/>
          <w:sz w:val="21"/>
        </w:rPr>
        <w:t>批量导入商品</w:t>
      </w:r>
    </w:p>
    <w:p>
      <w:pPr>
        <w:pStyle w:val="10"/>
        <w:spacing w:before="74" w:after="103"/>
        <w:ind w:left="120"/>
      </w:pPr>
      <w:r>
        <w:t>商品批量导入参考模板：</w:t>
      </w:r>
    </w:p>
    <w:p>
      <w:pPr>
        <w:pStyle w:val="10"/>
        <w:ind w:left="655"/>
        <w:rPr>
          <w:sz w:val="20"/>
        </w:rPr>
      </w:pPr>
      <w:r>
        <w:rPr>
          <w:sz w:val="20"/>
        </w:rPr>
        <w:drawing>
          <wp:inline distT="0" distB="0" distL="0" distR="0">
            <wp:extent cx="254000" cy="285750"/>
            <wp:effectExtent l="0" t="0" r="0" b="0"/>
            <wp:docPr id="21"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11.png"/>
                    <pic:cNvPicPr>
                      <a:picLocks noChangeAspect="1"/>
                    </pic:cNvPicPr>
                  </pic:nvPicPr>
                  <pic:blipFill>
                    <a:blip r:embed="rId14" cstate="print"/>
                    <a:stretch>
                      <a:fillRect/>
                    </a:stretch>
                  </pic:blipFill>
                  <pic:spPr>
                    <a:xfrm>
                      <a:off x="0" y="0"/>
                      <a:ext cx="254121" cy="285750"/>
                    </a:xfrm>
                    <a:prstGeom prst="rect">
                      <a:avLst/>
                    </a:prstGeom>
                  </pic:spPr>
                </pic:pic>
              </a:graphicData>
            </a:graphic>
          </wp:inline>
        </w:drawing>
      </w:r>
    </w:p>
    <w:p>
      <w:pPr>
        <w:spacing w:before="0" w:line="283" w:lineRule="exact"/>
        <w:ind w:left="112" w:right="7694" w:firstLine="0"/>
        <w:jc w:val="center"/>
        <w:rPr>
          <w:rFonts w:hint="eastAsia" w:ascii="微软雅黑" w:eastAsia="微软雅黑"/>
          <w:sz w:val="18"/>
        </w:rPr>
      </w:pPr>
      <w:r>
        <w:rPr>
          <w:rFonts w:hint="eastAsia" w:ascii="微软雅黑" w:eastAsia="微软雅黑"/>
          <w:sz w:val="18"/>
        </w:rPr>
        <w:t>批量新增商品模板.</w:t>
      </w:r>
    </w:p>
    <w:p>
      <w:pPr>
        <w:spacing w:before="0" w:line="294" w:lineRule="exact"/>
        <w:ind w:left="107" w:right="7694" w:firstLine="0"/>
        <w:jc w:val="center"/>
        <w:rPr>
          <w:rFonts w:ascii="微软雅黑"/>
          <w:sz w:val="18"/>
        </w:rPr>
      </w:pPr>
      <w:r>
        <w:rPr>
          <w:rFonts w:ascii="微软雅黑"/>
          <w:sz w:val="18"/>
        </w:rPr>
        <w:t>xls</w:t>
      </w:r>
    </w:p>
    <w:p>
      <w:pPr>
        <w:pStyle w:val="10"/>
        <w:spacing w:before="136"/>
        <w:ind w:left="120"/>
      </w:pPr>
      <w:r>
        <w:t>说明：</w:t>
      </w:r>
    </w:p>
    <w:p>
      <w:pPr>
        <w:pStyle w:val="19"/>
        <w:numPr>
          <w:ilvl w:val="0"/>
          <w:numId w:val="19"/>
        </w:numPr>
        <w:tabs>
          <w:tab w:val="left" w:pos="444"/>
        </w:tabs>
        <w:spacing w:before="18" w:after="0" w:line="254" w:lineRule="auto"/>
        <w:ind w:left="540" w:right="895" w:hanging="420"/>
        <w:jc w:val="left"/>
        <w:rPr>
          <w:sz w:val="21"/>
        </w:rPr>
      </w:pPr>
      <w:r>
        <w:rPr>
          <w:spacing w:val="-6"/>
          <w:sz w:val="21"/>
        </w:rPr>
        <w:t xml:space="preserve">导入图片：大小控制在  </w:t>
      </w:r>
      <w:r>
        <w:rPr>
          <w:sz w:val="21"/>
        </w:rPr>
        <w:t>100kb</w:t>
      </w:r>
      <w:r>
        <w:rPr>
          <w:spacing w:val="-9"/>
          <w:sz w:val="21"/>
        </w:rPr>
        <w:t xml:space="preserve">  以内；图片名称，不需要加后缀。如农夫山泉.</w:t>
      </w:r>
      <w:r>
        <w:rPr>
          <w:spacing w:val="-7"/>
          <w:sz w:val="21"/>
        </w:rPr>
        <w:t>jpg</w:t>
      </w:r>
      <w:r>
        <w:rPr>
          <w:spacing w:val="-4"/>
          <w:sz w:val="21"/>
        </w:rPr>
        <w:t>，只需</w:t>
      </w:r>
      <w:r>
        <w:rPr>
          <w:spacing w:val="-1"/>
          <w:w w:val="105"/>
          <w:sz w:val="21"/>
        </w:rPr>
        <w:t>要填写农夫山泉。图片尺寸如下图 ：</w:t>
      </w:r>
    </w:p>
    <w:p>
      <w:pPr>
        <w:spacing w:after="0" w:line="254" w:lineRule="auto"/>
        <w:jc w:val="left"/>
        <w:rPr>
          <w:sz w:val="21"/>
        </w:rPr>
        <w:sectPr>
          <w:pgSz w:w="11910" w:h="16840"/>
          <w:pgMar w:top="1500" w:right="900" w:bottom="280" w:left="1680" w:header="720" w:footer="720" w:gutter="0"/>
        </w:sectPr>
      </w:pPr>
    </w:p>
    <w:p>
      <w:pPr>
        <w:pStyle w:val="10"/>
        <w:ind w:left="120"/>
        <w:rPr>
          <w:sz w:val="20"/>
        </w:rPr>
      </w:pPr>
      <w:r>
        <w:rPr>
          <w:sz w:val="20"/>
        </w:rPr>
        <w:drawing>
          <wp:inline distT="0" distB="0" distL="0" distR="0">
            <wp:extent cx="5292725" cy="425450"/>
            <wp:effectExtent l="0" t="0" r="0" b="0"/>
            <wp:docPr id="23" name="image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12.png"/>
                    <pic:cNvPicPr>
                      <a:picLocks noChangeAspect="1"/>
                    </pic:cNvPicPr>
                  </pic:nvPicPr>
                  <pic:blipFill>
                    <a:blip r:embed="rId15" cstate="print"/>
                    <a:stretch>
                      <a:fillRect/>
                    </a:stretch>
                  </pic:blipFill>
                  <pic:spPr>
                    <a:xfrm>
                      <a:off x="0" y="0"/>
                      <a:ext cx="5292864" cy="425672"/>
                    </a:xfrm>
                    <a:prstGeom prst="rect">
                      <a:avLst/>
                    </a:prstGeom>
                  </pic:spPr>
                </pic:pic>
              </a:graphicData>
            </a:graphic>
          </wp:inline>
        </w:drawing>
      </w:r>
    </w:p>
    <w:p>
      <w:pPr>
        <w:pStyle w:val="10"/>
        <w:spacing w:before="4"/>
        <w:rPr>
          <w:sz w:val="5"/>
        </w:rPr>
      </w:pPr>
    </w:p>
    <w:p>
      <w:pPr>
        <w:pStyle w:val="10"/>
        <w:spacing w:before="61"/>
        <w:ind w:left="120"/>
      </w:pPr>
      <w:r>
        <w:drawing>
          <wp:anchor distT="0" distB="0" distL="0" distR="0" simplePos="0" relativeHeight="1024" behindDoc="0" locked="0" layoutInCell="1" allowOverlap="1">
            <wp:simplePos x="0" y="0"/>
            <wp:positionH relativeFrom="page">
              <wp:posOffset>1143000</wp:posOffset>
            </wp:positionH>
            <wp:positionV relativeFrom="paragraph">
              <wp:posOffset>288290</wp:posOffset>
            </wp:positionV>
            <wp:extent cx="5249545" cy="3041015"/>
            <wp:effectExtent l="0" t="0" r="0" b="0"/>
            <wp:wrapTopAndBottom/>
            <wp:docPr id="25" name="image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13.jpeg"/>
                    <pic:cNvPicPr>
                      <a:picLocks noChangeAspect="1"/>
                    </pic:cNvPicPr>
                  </pic:nvPicPr>
                  <pic:blipFill>
                    <a:blip r:embed="rId16" cstate="print"/>
                    <a:stretch>
                      <a:fillRect/>
                    </a:stretch>
                  </pic:blipFill>
                  <pic:spPr>
                    <a:xfrm>
                      <a:off x="0" y="0"/>
                      <a:ext cx="5249648" cy="3041332"/>
                    </a:xfrm>
                    <a:prstGeom prst="rect">
                      <a:avLst/>
                    </a:prstGeom>
                  </pic:spPr>
                </pic:pic>
              </a:graphicData>
            </a:graphic>
          </wp:anchor>
        </w:drawing>
      </w:r>
      <w:bookmarkStart w:id="15" w:name="_bookmark11"/>
      <w:bookmarkEnd w:id="15"/>
      <w:r>
        <w:rPr>
          <w:w w:val="100"/>
        </w:rPr>
        <w:t>图片</w:t>
      </w:r>
      <w:r>
        <w:rPr>
          <w:spacing w:val="-2"/>
        </w:rPr>
        <w:t xml:space="preserve"> </w:t>
      </w:r>
      <w:r>
        <w:rPr>
          <w:spacing w:val="-1"/>
          <w:w w:val="110"/>
        </w:rPr>
        <w:t>z</w:t>
      </w:r>
      <w:r>
        <w:rPr>
          <w:spacing w:val="-2"/>
          <w:w w:val="86"/>
        </w:rPr>
        <w:t>i</w:t>
      </w:r>
      <w:r>
        <w:rPr>
          <w:w w:val="122"/>
        </w:rPr>
        <w:t>p</w:t>
      </w:r>
      <w:r>
        <w:rPr>
          <w:spacing w:val="-4"/>
        </w:rPr>
        <w:t xml:space="preserve"> </w:t>
      </w:r>
      <w:r>
        <w:rPr>
          <w:spacing w:val="-29"/>
          <w:w w:val="100"/>
        </w:rPr>
        <w:t>压缩包：</w:t>
      </w:r>
      <w:r>
        <w:rPr>
          <w:w w:val="100"/>
        </w:rPr>
        <w:t>（</w:t>
      </w:r>
      <w:r>
        <w:rPr>
          <w:spacing w:val="-3"/>
          <w:w w:val="100"/>
        </w:rPr>
        <w:t>双击后，展示效果</w:t>
      </w:r>
      <w:r>
        <w:rPr>
          <w:w w:val="100"/>
        </w:rPr>
        <w:t>）</w:t>
      </w:r>
    </w:p>
    <w:p>
      <w:pPr>
        <w:pStyle w:val="19"/>
        <w:numPr>
          <w:ilvl w:val="0"/>
          <w:numId w:val="19"/>
        </w:numPr>
        <w:tabs>
          <w:tab w:val="left" w:pos="444"/>
        </w:tabs>
        <w:spacing w:before="93" w:after="0" w:line="240" w:lineRule="auto"/>
        <w:ind w:left="443" w:right="0" w:hanging="324"/>
        <w:jc w:val="left"/>
        <w:rPr>
          <w:sz w:val="21"/>
        </w:rPr>
      </w:pPr>
      <w:r>
        <w:rPr>
          <w:spacing w:val="-3"/>
          <w:sz w:val="21"/>
        </w:rPr>
        <w:t>商品导入表格，必填字段：</w:t>
      </w:r>
    </w:p>
    <w:p>
      <w:pPr>
        <w:pStyle w:val="10"/>
        <w:spacing w:before="4"/>
        <w:rPr>
          <w:sz w:val="22"/>
        </w:rPr>
      </w:pPr>
      <w:r>
        <w:drawing>
          <wp:anchor distT="0" distB="0" distL="0" distR="0" simplePos="0" relativeHeight="1024" behindDoc="0" locked="0" layoutInCell="1" allowOverlap="1">
            <wp:simplePos x="0" y="0"/>
            <wp:positionH relativeFrom="page">
              <wp:posOffset>1409700</wp:posOffset>
            </wp:positionH>
            <wp:positionV relativeFrom="paragraph">
              <wp:posOffset>222250</wp:posOffset>
            </wp:positionV>
            <wp:extent cx="5250815" cy="553720"/>
            <wp:effectExtent l="0" t="0" r="0" b="0"/>
            <wp:wrapTopAndBottom/>
            <wp:docPr id="27"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14.png"/>
                    <pic:cNvPicPr>
                      <a:picLocks noChangeAspect="1"/>
                    </pic:cNvPicPr>
                  </pic:nvPicPr>
                  <pic:blipFill>
                    <a:blip r:embed="rId17" cstate="print"/>
                    <a:stretch>
                      <a:fillRect/>
                    </a:stretch>
                  </pic:blipFill>
                  <pic:spPr>
                    <a:xfrm>
                      <a:off x="0" y="0"/>
                      <a:ext cx="5250828" cy="553783"/>
                    </a:xfrm>
                    <a:prstGeom prst="rect">
                      <a:avLst/>
                    </a:prstGeom>
                  </pic:spPr>
                </pic:pic>
              </a:graphicData>
            </a:graphic>
          </wp:anchor>
        </w:drawing>
      </w:r>
    </w:p>
    <w:p>
      <w:pPr>
        <w:pStyle w:val="10"/>
        <w:spacing w:before="14" w:after="114"/>
        <w:ind w:left="120"/>
      </w:pPr>
      <w:r>
        <w:t>如果展示在收银机上的商品，需要排序，以下字段需填写：</w:t>
      </w:r>
    </w:p>
    <w:p>
      <w:pPr>
        <w:pStyle w:val="10"/>
        <w:ind w:left="120"/>
        <w:rPr>
          <w:sz w:val="20"/>
        </w:rPr>
      </w:pPr>
      <w:r>
        <w:rPr>
          <w:sz w:val="20"/>
        </w:rPr>
        <w:drawing>
          <wp:inline distT="0" distB="0" distL="0" distR="0">
            <wp:extent cx="1891665" cy="859790"/>
            <wp:effectExtent l="0" t="0" r="0" b="0"/>
            <wp:docPr id="29" name="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15.png"/>
                    <pic:cNvPicPr>
                      <a:picLocks noChangeAspect="1"/>
                    </pic:cNvPicPr>
                  </pic:nvPicPr>
                  <pic:blipFill>
                    <a:blip r:embed="rId18" cstate="print"/>
                    <a:stretch>
                      <a:fillRect/>
                    </a:stretch>
                  </pic:blipFill>
                  <pic:spPr>
                    <a:xfrm>
                      <a:off x="0" y="0"/>
                      <a:ext cx="1892236" cy="860107"/>
                    </a:xfrm>
                    <a:prstGeom prst="rect">
                      <a:avLst/>
                    </a:prstGeom>
                  </pic:spPr>
                </pic:pic>
              </a:graphicData>
            </a:graphic>
          </wp:inline>
        </w:drawing>
      </w:r>
    </w:p>
    <w:p>
      <w:pPr>
        <w:pStyle w:val="19"/>
        <w:numPr>
          <w:ilvl w:val="0"/>
          <w:numId w:val="19"/>
        </w:numPr>
        <w:tabs>
          <w:tab w:val="left" w:pos="444"/>
        </w:tabs>
        <w:spacing w:before="110" w:after="0" w:line="240" w:lineRule="auto"/>
        <w:ind w:left="443" w:right="0" w:hanging="324"/>
        <w:jc w:val="left"/>
        <w:rPr>
          <w:sz w:val="21"/>
        </w:rPr>
      </w:pPr>
      <w:r>
        <w:rPr>
          <w:spacing w:val="-3"/>
          <w:w w:val="100"/>
          <w:sz w:val="21"/>
        </w:rPr>
        <w:t>商品规格设置</w:t>
      </w:r>
      <w:r>
        <w:rPr>
          <w:spacing w:val="-149"/>
          <w:w w:val="100"/>
          <w:sz w:val="21"/>
        </w:rPr>
        <w:t>：</w:t>
      </w:r>
      <w:r>
        <w:rPr>
          <w:w w:val="100"/>
          <w:sz w:val="21"/>
        </w:rPr>
        <w:t>（</w:t>
      </w:r>
      <w:r>
        <w:rPr>
          <w:spacing w:val="-8"/>
          <w:w w:val="100"/>
          <w:sz w:val="21"/>
        </w:rPr>
        <w:t>如原味奶茶，售价</w:t>
      </w:r>
      <w:r>
        <w:rPr>
          <w:spacing w:val="-2"/>
          <w:sz w:val="21"/>
        </w:rPr>
        <w:t xml:space="preserve"> </w:t>
      </w:r>
      <w:r>
        <w:rPr>
          <w:w w:val="112"/>
          <w:sz w:val="21"/>
        </w:rPr>
        <w:t>8</w:t>
      </w:r>
      <w:r>
        <w:rPr>
          <w:spacing w:val="-3"/>
          <w:sz w:val="21"/>
        </w:rPr>
        <w:t xml:space="preserve"> </w:t>
      </w:r>
      <w:r>
        <w:rPr>
          <w:spacing w:val="-15"/>
          <w:w w:val="100"/>
          <w:sz w:val="21"/>
        </w:rPr>
        <w:t>元，杯型：大杯</w:t>
      </w:r>
      <w:r>
        <w:rPr>
          <w:spacing w:val="-2"/>
          <w:sz w:val="21"/>
        </w:rPr>
        <w:t xml:space="preserve"> </w:t>
      </w:r>
      <w:r>
        <w:rPr>
          <w:w w:val="112"/>
          <w:sz w:val="21"/>
        </w:rPr>
        <w:t>2</w:t>
      </w:r>
      <w:r>
        <w:rPr>
          <w:spacing w:val="-3"/>
          <w:sz w:val="21"/>
        </w:rPr>
        <w:t xml:space="preserve"> </w:t>
      </w:r>
      <w:r>
        <w:rPr>
          <w:spacing w:val="-12"/>
          <w:w w:val="100"/>
          <w:sz w:val="21"/>
        </w:rPr>
        <w:t>元、中杯</w:t>
      </w:r>
      <w:r>
        <w:rPr>
          <w:spacing w:val="-2"/>
          <w:sz w:val="21"/>
        </w:rPr>
        <w:t xml:space="preserve"> </w:t>
      </w:r>
      <w:r>
        <w:rPr>
          <w:w w:val="112"/>
          <w:sz w:val="21"/>
        </w:rPr>
        <w:t>1</w:t>
      </w:r>
      <w:r>
        <w:rPr>
          <w:spacing w:val="-6"/>
          <w:sz w:val="21"/>
        </w:rPr>
        <w:t xml:space="preserve"> </w:t>
      </w:r>
      <w:r>
        <w:rPr>
          <w:spacing w:val="-14"/>
          <w:w w:val="100"/>
          <w:sz w:val="21"/>
        </w:rPr>
        <w:t>元；加料：珍珠</w:t>
      </w:r>
      <w:r>
        <w:rPr>
          <w:spacing w:val="-2"/>
          <w:sz w:val="21"/>
        </w:rPr>
        <w:t xml:space="preserve"> </w:t>
      </w:r>
      <w:r>
        <w:rPr>
          <w:w w:val="112"/>
          <w:sz w:val="21"/>
        </w:rPr>
        <w:t>2</w:t>
      </w:r>
      <w:r>
        <w:rPr>
          <w:spacing w:val="-6"/>
          <w:sz w:val="21"/>
        </w:rPr>
        <w:t xml:space="preserve"> </w:t>
      </w:r>
      <w:r>
        <w:rPr>
          <w:w w:val="100"/>
          <w:sz w:val="21"/>
        </w:rPr>
        <w:t>元、</w:t>
      </w:r>
    </w:p>
    <w:p>
      <w:pPr>
        <w:pStyle w:val="10"/>
        <w:spacing w:before="18"/>
        <w:ind w:left="540"/>
      </w:pPr>
      <w:r>
        <w:rPr>
          <w:spacing w:val="-1"/>
        </w:rPr>
        <w:t xml:space="preserve">椰果 </w:t>
      </w:r>
      <w:r>
        <w:t>1</w:t>
      </w:r>
      <w:r>
        <w:rPr>
          <w:spacing w:val="-3"/>
        </w:rPr>
        <w:t xml:space="preserve"> 元、脆波波 </w:t>
      </w:r>
      <w:r>
        <w:t>3</w:t>
      </w:r>
      <w:r>
        <w:rPr>
          <w:spacing w:val="-1"/>
        </w:rPr>
        <w:t xml:space="preserve"> 元</w:t>
      </w:r>
      <w:r>
        <w:rPr>
          <w:spacing w:val="-108"/>
        </w:rPr>
        <w:t>）</w:t>
      </w:r>
      <w:r>
        <w:t>。</w:t>
      </w:r>
    </w:p>
    <w:p>
      <w:pPr>
        <w:pStyle w:val="10"/>
        <w:spacing w:before="19"/>
        <w:ind w:left="120"/>
      </w:pPr>
      <w:r>
        <w:pict>
          <v:rect id="_x0000_s1026" o:spid="_x0000_s1026" o:spt="1" style="position:absolute;left:0pt;margin-left:121.55pt;margin-top:1.25pt;height:14.25pt;width:375.05pt;mso-position-horizontal-relative:page;z-index:-254283776;mso-width-relative:page;mso-height-relative:page;" fillcolor="#FFFF00" filled="t" stroked="f" coordsize="21600,21600">
            <v:path/>
            <v:fill on="t" focussize="0,0"/>
            <v:stroke on="f"/>
            <v:imagedata o:title=""/>
            <o:lock v:ext="edit"/>
            <v:textbox>
              <w:txbxContent>
                <w:p/>
              </w:txbxContent>
            </v:textbox>
          </v:rect>
        </w:pict>
      </w:r>
      <w:r>
        <w:t>规格：杯型#00#{"大杯":2.00,"中杯":1.00}+加料#01#{"珍珠":2.00,"椰果":1.00,"脆波波":3.00}</w:t>
      </w:r>
    </w:p>
    <w:p>
      <w:pPr>
        <w:pStyle w:val="10"/>
        <w:spacing w:before="18"/>
        <w:ind w:left="120"/>
      </w:pPr>
      <w:r>
        <w:drawing>
          <wp:anchor distT="0" distB="0" distL="0" distR="0" simplePos="0" relativeHeight="1024" behindDoc="0" locked="0" layoutInCell="1" allowOverlap="1">
            <wp:simplePos x="0" y="0"/>
            <wp:positionH relativeFrom="page">
              <wp:posOffset>1143000</wp:posOffset>
            </wp:positionH>
            <wp:positionV relativeFrom="paragraph">
              <wp:posOffset>221615</wp:posOffset>
            </wp:positionV>
            <wp:extent cx="5260975" cy="940435"/>
            <wp:effectExtent l="0" t="0" r="0" b="0"/>
            <wp:wrapTopAndBottom/>
            <wp:docPr id="31"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16.png"/>
                    <pic:cNvPicPr>
                      <a:picLocks noChangeAspect="1"/>
                    </pic:cNvPicPr>
                  </pic:nvPicPr>
                  <pic:blipFill>
                    <a:blip r:embed="rId19" cstate="print"/>
                    <a:stretch>
                      <a:fillRect/>
                    </a:stretch>
                  </pic:blipFill>
                  <pic:spPr>
                    <a:xfrm>
                      <a:off x="0" y="0"/>
                      <a:ext cx="5260991" cy="940593"/>
                    </a:xfrm>
                    <a:prstGeom prst="rect">
                      <a:avLst/>
                    </a:prstGeom>
                  </pic:spPr>
                </pic:pic>
              </a:graphicData>
            </a:graphic>
          </wp:anchor>
        </w:drawing>
      </w:r>
      <w:r>
        <w:rPr>
          <w:color w:val="FF0000"/>
        </w:rPr>
        <w:t>PS：规格必须是英文符号，如果是中文符号，导入会报错“数据格式错误”之类。</w:t>
      </w:r>
    </w:p>
    <w:p>
      <w:pPr>
        <w:pStyle w:val="10"/>
        <w:spacing w:before="6"/>
        <w:rPr>
          <w:sz w:val="24"/>
        </w:rPr>
      </w:pPr>
    </w:p>
    <w:p>
      <w:pPr>
        <w:pStyle w:val="19"/>
        <w:numPr>
          <w:ilvl w:val="1"/>
          <w:numId w:val="18"/>
        </w:numPr>
        <w:tabs>
          <w:tab w:val="left" w:pos="493"/>
        </w:tabs>
        <w:spacing w:before="0" w:after="0" w:line="240" w:lineRule="auto"/>
        <w:ind w:left="492" w:right="0" w:hanging="373"/>
        <w:jc w:val="left"/>
        <w:rPr>
          <w:sz w:val="21"/>
        </w:rPr>
      </w:pPr>
      <w:r>
        <w:rPr>
          <w:spacing w:val="-1"/>
          <w:sz w:val="21"/>
        </w:rPr>
        <w:t>商品同步</w:t>
      </w:r>
    </w:p>
    <w:p>
      <w:pPr>
        <w:spacing w:after="0" w:line="240" w:lineRule="auto"/>
        <w:jc w:val="left"/>
        <w:rPr>
          <w:sz w:val="21"/>
        </w:rPr>
        <w:sectPr>
          <w:pgSz w:w="11910" w:h="16840"/>
          <w:pgMar w:top="1560" w:right="900" w:bottom="280" w:left="1680" w:header="720" w:footer="720" w:gutter="0"/>
        </w:sectPr>
      </w:pPr>
    </w:p>
    <w:p>
      <w:pPr>
        <w:pStyle w:val="10"/>
        <w:ind w:left="120"/>
        <w:rPr>
          <w:sz w:val="20"/>
        </w:rPr>
      </w:pPr>
      <w:r>
        <w:rPr>
          <w:sz w:val="20"/>
        </w:rPr>
        <w:drawing>
          <wp:inline distT="0" distB="0" distL="0" distR="0">
            <wp:extent cx="5320665" cy="2313305"/>
            <wp:effectExtent l="0" t="0" r="0" b="0"/>
            <wp:docPr id="33" name="image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17.jpeg"/>
                    <pic:cNvPicPr>
                      <a:picLocks noChangeAspect="1"/>
                    </pic:cNvPicPr>
                  </pic:nvPicPr>
                  <pic:blipFill>
                    <a:blip r:embed="rId20" cstate="print"/>
                    <a:stretch>
                      <a:fillRect/>
                    </a:stretch>
                  </pic:blipFill>
                  <pic:spPr>
                    <a:xfrm>
                      <a:off x="0" y="0"/>
                      <a:ext cx="5320957" cy="2313431"/>
                    </a:xfrm>
                    <a:prstGeom prst="rect">
                      <a:avLst/>
                    </a:prstGeom>
                  </pic:spPr>
                </pic:pic>
              </a:graphicData>
            </a:graphic>
          </wp:inline>
        </w:drawing>
      </w:r>
    </w:p>
    <w:p>
      <w:pPr>
        <w:pStyle w:val="19"/>
        <w:numPr>
          <w:ilvl w:val="1"/>
          <w:numId w:val="18"/>
        </w:numPr>
        <w:tabs>
          <w:tab w:val="left" w:pos="493"/>
        </w:tabs>
        <w:spacing w:before="51" w:after="0" w:line="240" w:lineRule="auto"/>
        <w:ind w:left="492" w:right="0" w:hanging="373"/>
        <w:jc w:val="left"/>
        <w:rPr>
          <w:sz w:val="21"/>
        </w:rPr>
      </w:pPr>
      <w:bookmarkStart w:id="16" w:name="_bookmark12"/>
      <w:bookmarkEnd w:id="16"/>
      <w:bookmarkStart w:id="17" w:name="_bookmark12"/>
      <w:bookmarkEnd w:id="17"/>
      <w:r>
        <w:rPr>
          <w:spacing w:val="-1"/>
          <w:sz w:val="21"/>
        </w:rPr>
        <w:t>单商品新增</w:t>
      </w:r>
    </w:p>
    <w:p>
      <w:pPr>
        <w:pStyle w:val="10"/>
        <w:spacing w:before="2"/>
        <w:rPr>
          <w:sz w:val="7"/>
        </w:rPr>
      </w:pPr>
      <w:r>
        <w:pict>
          <v:group id="_x0000_s1027" o:spid="_x0000_s1027" o:spt="203" style="position:absolute;left:0pt;margin-left:90pt;margin-top:6.95pt;height:423.75pt;width:415.3pt;mso-position-horizontal-relative:page;mso-wrap-distance-bottom:0pt;mso-wrap-distance-top:0pt;z-index:-251645952;mso-width-relative:page;mso-height-relative:page;" coordorigin="1800,140" coordsize="8306,8475">
            <o:lock v:ext="edit"/>
            <v:shape id="_x0000_s1028" o:spid="_x0000_s1028" o:spt="75" type="#_x0000_t75" style="position:absolute;left:1800;top:3941;height:4672;width:8306;" filled="f" stroked="f" coordsize="21600,21600">
              <v:path/>
              <v:fill on="f" focussize="0,0"/>
              <v:stroke on="f"/>
              <v:imagedata r:id="rId21" o:title=""/>
              <o:lock v:ext="edit" aspectratio="t"/>
            </v:shape>
            <v:shape id="_x0000_s1029" o:spid="_x0000_s1029" o:spt="75" type="#_x0000_t75" style="position:absolute;left:1800;top:139;height:4537;width:8306;" filled="f" stroked="f" coordsize="21600,21600">
              <v:path/>
              <v:fill on="f" focussize="0,0"/>
              <v:stroke on="f"/>
              <v:imagedata r:id="rId22" o:title=""/>
              <o:lock v:ext="edit" aspectratio="t"/>
            </v:shape>
            <w10:wrap type="topAndBottom"/>
          </v:group>
        </w:pict>
      </w:r>
    </w:p>
    <w:p>
      <w:pPr>
        <w:pStyle w:val="19"/>
        <w:numPr>
          <w:ilvl w:val="1"/>
          <w:numId w:val="18"/>
        </w:numPr>
        <w:tabs>
          <w:tab w:val="left" w:pos="493"/>
        </w:tabs>
        <w:spacing w:before="112" w:after="0" w:line="240" w:lineRule="auto"/>
        <w:ind w:left="492" w:right="0" w:hanging="373"/>
        <w:jc w:val="left"/>
        <w:rPr>
          <w:sz w:val="21"/>
        </w:rPr>
      </w:pPr>
      <w:r>
        <w:rPr>
          <w:spacing w:val="-2"/>
          <w:sz w:val="21"/>
        </w:rPr>
        <w:t>商品批量导出</w:t>
      </w:r>
    </w:p>
    <w:p>
      <w:pPr>
        <w:pStyle w:val="10"/>
        <w:spacing w:before="18"/>
        <w:ind w:left="120"/>
      </w:pPr>
      <w:r>
        <w:t>导出后的表格，可以直接导入。</w:t>
      </w:r>
    </w:p>
    <w:p>
      <w:pPr>
        <w:spacing w:after="0"/>
        <w:sectPr>
          <w:pgSz w:w="11910" w:h="16840"/>
          <w:pgMar w:top="1480" w:right="900" w:bottom="280" w:left="1680" w:header="720" w:footer="720" w:gutter="0"/>
        </w:sectPr>
      </w:pPr>
    </w:p>
    <w:p>
      <w:pPr>
        <w:pStyle w:val="10"/>
        <w:ind w:left="120"/>
        <w:rPr>
          <w:sz w:val="20"/>
        </w:rPr>
      </w:pPr>
      <w:r>
        <w:rPr>
          <w:sz w:val="20"/>
        </w:rPr>
        <w:drawing>
          <wp:inline distT="0" distB="0" distL="0" distR="0">
            <wp:extent cx="5267960" cy="2696845"/>
            <wp:effectExtent l="0" t="0" r="0" b="0"/>
            <wp:docPr id="35" name="image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20.jpeg"/>
                    <pic:cNvPicPr>
                      <a:picLocks noChangeAspect="1"/>
                    </pic:cNvPicPr>
                  </pic:nvPicPr>
                  <pic:blipFill>
                    <a:blip r:embed="rId23" cstate="print"/>
                    <a:stretch>
                      <a:fillRect/>
                    </a:stretch>
                  </pic:blipFill>
                  <pic:spPr>
                    <a:xfrm>
                      <a:off x="0" y="0"/>
                      <a:ext cx="5268109" cy="2697479"/>
                    </a:xfrm>
                    <a:prstGeom prst="rect">
                      <a:avLst/>
                    </a:prstGeom>
                  </pic:spPr>
                </pic:pic>
              </a:graphicData>
            </a:graphic>
          </wp:inline>
        </w:drawing>
      </w:r>
    </w:p>
    <w:p>
      <w:pPr>
        <w:pStyle w:val="19"/>
        <w:numPr>
          <w:ilvl w:val="1"/>
          <w:numId w:val="18"/>
        </w:numPr>
        <w:tabs>
          <w:tab w:val="left" w:pos="493"/>
        </w:tabs>
        <w:spacing w:before="71" w:after="0" w:line="240" w:lineRule="auto"/>
        <w:ind w:left="492" w:right="0" w:hanging="373"/>
        <w:jc w:val="left"/>
        <w:rPr>
          <w:sz w:val="21"/>
        </w:rPr>
      </w:pPr>
      <w:bookmarkStart w:id="18" w:name="_bookmark13"/>
      <w:bookmarkEnd w:id="18"/>
      <w:bookmarkStart w:id="19" w:name="_bookmark13"/>
      <w:bookmarkEnd w:id="19"/>
      <w:r>
        <w:rPr>
          <w:spacing w:val="-2"/>
          <w:sz w:val="21"/>
        </w:rPr>
        <w:t>套餐商品新增</w:t>
      </w:r>
    </w:p>
    <w:p>
      <w:pPr>
        <w:pStyle w:val="19"/>
        <w:numPr>
          <w:ilvl w:val="0"/>
          <w:numId w:val="20"/>
        </w:numPr>
        <w:tabs>
          <w:tab w:val="left" w:pos="444"/>
        </w:tabs>
        <w:spacing w:before="18" w:after="0" w:line="240" w:lineRule="auto"/>
        <w:ind w:left="443" w:right="0" w:hanging="324"/>
        <w:jc w:val="left"/>
        <w:rPr>
          <w:sz w:val="21"/>
        </w:rPr>
      </w:pPr>
      <w:r>
        <w:drawing>
          <wp:anchor distT="0" distB="0" distL="0" distR="0" simplePos="0" relativeHeight="1024" behindDoc="0" locked="0" layoutInCell="1" allowOverlap="1">
            <wp:simplePos x="0" y="0"/>
            <wp:positionH relativeFrom="page">
              <wp:posOffset>1143000</wp:posOffset>
            </wp:positionH>
            <wp:positionV relativeFrom="paragraph">
              <wp:posOffset>218440</wp:posOffset>
            </wp:positionV>
            <wp:extent cx="4909820" cy="2738755"/>
            <wp:effectExtent l="0" t="0" r="0" b="0"/>
            <wp:wrapTopAndBottom/>
            <wp:docPr id="37" name="image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21.jpeg"/>
                    <pic:cNvPicPr>
                      <a:picLocks noChangeAspect="1"/>
                    </pic:cNvPicPr>
                  </pic:nvPicPr>
                  <pic:blipFill>
                    <a:blip r:embed="rId24" cstate="print"/>
                    <a:stretch>
                      <a:fillRect/>
                    </a:stretch>
                  </pic:blipFill>
                  <pic:spPr>
                    <a:xfrm>
                      <a:off x="0" y="0"/>
                      <a:ext cx="4909592" cy="2738628"/>
                    </a:xfrm>
                    <a:prstGeom prst="rect">
                      <a:avLst/>
                    </a:prstGeom>
                  </pic:spPr>
                </pic:pic>
              </a:graphicData>
            </a:graphic>
          </wp:anchor>
        </w:drawing>
      </w:r>
      <w:r>
        <w:drawing>
          <wp:anchor distT="0" distB="0" distL="0" distR="0" simplePos="0" relativeHeight="1024" behindDoc="0" locked="0" layoutInCell="1" allowOverlap="1">
            <wp:simplePos x="0" y="0"/>
            <wp:positionH relativeFrom="page">
              <wp:posOffset>1143000</wp:posOffset>
            </wp:positionH>
            <wp:positionV relativeFrom="paragraph">
              <wp:posOffset>3051175</wp:posOffset>
            </wp:positionV>
            <wp:extent cx="5265420" cy="2423160"/>
            <wp:effectExtent l="0" t="0" r="0" b="0"/>
            <wp:wrapTopAndBottom/>
            <wp:docPr id="39" name="image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22.jpeg"/>
                    <pic:cNvPicPr>
                      <a:picLocks noChangeAspect="1"/>
                    </pic:cNvPicPr>
                  </pic:nvPicPr>
                  <pic:blipFill>
                    <a:blip r:embed="rId25" cstate="print"/>
                    <a:stretch>
                      <a:fillRect/>
                    </a:stretch>
                  </pic:blipFill>
                  <pic:spPr>
                    <a:xfrm>
                      <a:off x="0" y="0"/>
                      <a:ext cx="5265649" cy="2423160"/>
                    </a:xfrm>
                    <a:prstGeom prst="rect">
                      <a:avLst/>
                    </a:prstGeom>
                  </pic:spPr>
                </pic:pic>
              </a:graphicData>
            </a:graphic>
          </wp:anchor>
        </w:drawing>
      </w:r>
      <w:r>
        <w:rPr>
          <w:spacing w:val="-3"/>
          <w:sz w:val="21"/>
        </w:rPr>
        <w:t>新增套餐商品</w:t>
      </w:r>
    </w:p>
    <w:p>
      <w:pPr>
        <w:pStyle w:val="10"/>
        <w:spacing w:before="10"/>
        <w:rPr>
          <w:sz w:val="5"/>
        </w:rPr>
      </w:pPr>
    </w:p>
    <w:p>
      <w:pPr>
        <w:spacing w:after="0"/>
        <w:rPr>
          <w:sz w:val="5"/>
        </w:rPr>
        <w:sectPr>
          <w:pgSz w:w="11910" w:h="16840"/>
          <w:pgMar w:top="1480" w:right="900" w:bottom="280" w:left="1680" w:header="720" w:footer="720" w:gutter="0"/>
        </w:sectPr>
      </w:pPr>
    </w:p>
    <w:p>
      <w:pPr>
        <w:pStyle w:val="10"/>
        <w:ind w:left="120"/>
        <w:rPr>
          <w:sz w:val="20"/>
        </w:rPr>
      </w:pPr>
      <w:r>
        <w:rPr>
          <w:sz w:val="20"/>
        </w:rPr>
        <w:drawing>
          <wp:inline distT="0" distB="0" distL="0" distR="0">
            <wp:extent cx="5272405" cy="2326640"/>
            <wp:effectExtent l="0" t="0" r="0" b="0"/>
            <wp:docPr id="41" name="image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age23.jpeg"/>
                    <pic:cNvPicPr>
                      <a:picLocks noChangeAspect="1"/>
                    </pic:cNvPicPr>
                  </pic:nvPicPr>
                  <pic:blipFill>
                    <a:blip r:embed="rId26" cstate="print"/>
                    <a:stretch>
                      <a:fillRect/>
                    </a:stretch>
                  </pic:blipFill>
                  <pic:spPr>
                    <a:xfrm>
                      <a:off x="0" y="0"/>
                      <a:ext cx="5272752" cy="2327148"/>
                    </a:xfrm>
                    <a:prstGeom prst="rect">
                      <a:avLst/>
                    </a:prstGeom>
                  </pic:spPr>
                </pic:pic>
              </a:graphicData>
            </a:graphic>
          </wp:inline>
        </w:drawing>
      </w:r>
    </w:p>
    <w:p>
      <w:pPr>
        <w:pStyle w:val="10"/>
        <w:spacing w:before="49"/>
        <w:ind w:left="120"/>
      </w:pPr>
      <w:r>
        <w:t>点击【提交发布】，新增套餐商品成功。</w:t>
      </w:r>
    </w:p>
    <w:p>
      <w:pPr>
        <w:pStyle w:val="19"/>
        <w:numPr>
          <w:ilvl w:val="0"/>
          <w:numId w:val="20"/>
        </w:numPr>
        <w:tabs>
          <w:tab w:val="left" w:pos="444"/>
        </w:tabs>
        <w:spacing w:before="18" w:after="0" w:line="240" w:lineRule="auto"/>
        <w:ind w:left="443" w:right="0" w:hanging="324"/>
        <w:jc w:val="left"/>
        <w:rPr>
          <w:sz w:val="21"/>
        </w:rPr>
      </w:pPr>
      <w:r>
        <w:rPr>
          <w:spacing w:val="-3"/>
          <w:sz w:val="21"/>
        </w:rPr>
        <w:t>收银机上，点击系统设置→商品设置→同步商品数据。</w:t>
      </w:r>
    </w:p>
    <w:p>
      <w:pPr>
        <w:pStyle w:val="19"/>
        <w:numPr>
          <w:ilvl w:val="0"/>
          <w:numId w:val="20"/>
        </w:numPr>
        <w:tabs>
          <w:tab w:val="left" w:pos="444"/>
        </w:tabs>
        <w:spacing w:before="18" w:after="0" w:line="240" w:lineRule="auto"/>
        <w:ind w:left="443" w:right="0" w:hanging="324"/>
        <w:jc w:val="left"/>
        <w:rPr>
          <w:sz w:val="21"/>
        </w:rPr>
      </w:pPr>
      <w:r>
        <w:rPr>
          <w:spacing w:val="-3"/>
          <w:sz w:val="21"/>
        </w:rPr>
        <w:t>套餐商品添加时，注意事项：</w:t>
      </w:r>
    </w:p>
    <w:p>
      <w:pPr>
        <w:pStyle w:val="19"/>
        <w:numPr>
          <w:ilvl w:val="0"/>
          <w:numId w:val="21"/>
        </w:numPr>
        <w:tabs>
          <w:tab w:val="left" w:pos="303"/>
        </w:tabs>
        <w:spacing w:before="19" w:after="0" w:line="254" w:lineRule="auto"/>
        <w:ind w:left="120" w:right="897" w:firstLine="0"/>
        <w:jc w:val="left"/>
        <w:rPr>
          <w:sz w:val="21"/>
        </w:rPr>
      </w:pPr>
      <w:r>
        <w:rPr>
          <w:spacing w:val="-6"/>
          <w:sz w:val="21"/>
        </w:rPr>
        <w:t>套餐中，商品如果有规格，可以选择规格是否需要加规格价？点击【选择规格】，是否限</w:t>
      </w:r>
      <w:r>
        <w:rPr>
          <w:spacing w:val="-3"/>
          <w:sz w:val="21"/>
        </w:rPr>
        <w:t>定规格值：不勾选，表示收银机上可选规格值；勾选，表示该商品已指定规格值。</w:t>
      </w:r>
    </w:p>
    <w:p>
      <w:pPr>
        <w:pStyle w:val="10"/>
        <w:spacing w:before="1"/>
        <w:ind w:left="120"/>
      </w:pPr>
      <w:r>
        <w:drawing>
          <wp:anchor distT="0" distB="0" distL="0" distR="0" simplePos="0" relativeHeight="1024" behindDoc="0" locked="0" layoutInCell="1" allowOverlap="1">
            <wp:simplePos x="0" y="0"/>
            <wp:positionH relativeFrom="page">
              <wp:posOffset>1143000</wp:posOffset>
            </wp:positionH>
            <wp:positionV relativeFrom="paragraph">
              <wp:posOffset>270510</wp:posOffset>
            </wp:positionV>
            <wp:extent cx="5300980" cy="3421380"/>
            <wp:effectExtent l="0" t="0" r="0" b="0"/>
            <wp:wrapTopAndBottom/>
            <wp:docPr id="43" name="image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age24.jpeg"/>
                    <pic:cNvPicPr>
                      <a:picLocks noChangeAspect="1"/>
                    </pic:cNvPicPr>
                  </pic:nvPicPr>
                  <pic:blipFill>
                    <a:blip r:embed="rId27" cstate="print"/>
                    <a:stretch>
                      <a:fillRect/>
                    </a:stretch>
                  </pic:blipFill>
                  <pic:spPr>
                    <a:xfrm>
                      <a:off x="0" y="0"/>
                      <a:ext cx="5300725" cy="3421284"/>
                    </a:xfrm>
                    <a:prstGeom prst="rect">
                      <a:avLst/>
                    </a:prstGeom>
                  </pic:spPr>
                </pic:pic>
              </a:graphicData>
            </a:graphic>
          </wp:anchor>
        </w:drawing>
      </w:r>
      <w:r>
        <w:rPr>
          <w:w w:val="105"/>
        </w:rPr>
        <w:t>是否累加到套餐价格：不勾选，规格值按 0 计算；勾选，套餐价格+规格值=商品售价。</w:t>
      </w:r>
    </w:p>
    <w:p>
      <w:pPr>
        <w:pStyle w:val="19"/>
        <w:numPr>
          <w:ilvl w:val="0"/>
          <w:numId w:val="21"/>
        </w:numPr>
        <w:tabs>
          <w:tab w:val="left" w:pos="286"/>
        </w:tabs>
        <w:spacing w:before="86" w:after="0" w:line="254" w:lineRule="auto"/>
        <w:ind w:left="120" w:right="5677" w:firstLine="0"/>
        <w:jc w:val="left"/>
        <w:rPr>
          <w:sz w:val="21"/>
        </w:rPr>
      </w:pPr>
      <w:r>
        <w:rPr>
          <w:spacing w:val="-4"/>
          <w:sz w:val="21"/>
        </w:rPr>
        <w:t>套餐商品分为必选商品、可选商品。</w:t>
      </w:r>
      <w:r>
        <w:rPr>
          <w:spacing w:val="-3"/>
          <w:sz w:val="21"/>
        </w:rPr>
        <w:t>必选商品，只能指定规格值：</w:t>
      </w:r>
    </w:p>
    <w:p>
      <w:pPr>
        <w:spacing w:after="0" w:line="254" w:lineRule="auto"/>
        <w:jc w:val="left"/>
        <w:rPr>
          <w:sz w:val="21"/>
        </w:rPr>
        <w:sectPr>
          <w:pgSz w:w="11910" w:h="16840"/>
          <w:pgMar w:top="1460" w:right="900" w:bottom="280" w:left="1680" w:header="720" w:footer="720" w:gutter="0"/>
        </w:sectPr>
      </w:pPr>
    </w:p>
    <w:p>
      <w:pPr>
        <w:pStyle w:val="10"/>
        <w:ind w:left="120"/>
        <w:rPr>
          <w:sz w:val="20"/>
        </w:rPr>
      </w:pPr>
      <w:r>
        <w:rPr>
          <w:sz w:val="20"/>
        </w:rPr>
        <w:drawing>
          <wp:inline distT="0" distB="0" distL="0" distR="0">
            <wp:extent cx="5241925" cy="1418590"/>
            <wp:effectExtent l="0" t="0" r="0" b="0"/>
            <wp:docPr id="45" name="image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age25.jpeg"/>
                    <pic:cNvPicPr>
                      <a:picLocks noChangeAspect="1"/>
                    </pic:cNvPicPr>
                  </pic:nvPicPr>
                  <pic:blipFill>
                    <a:blip r:embed="rId28" cstate="print"/>
                    <a:stretch>
                      <a:fillRect/>
                    </a:stretch>
                  </pic:blipFill>
                  <pic:spPr>
                    <a:xfrm>
                      <a:off x="0" y="0"/>
                      <a:ext cx="5242049" cy="1418748"/>
                    </a:xfrm>
                    <a:prstGeom prst="rect">
                      <a:avLst/>
                    </a:prstGeom>
                  </pic:spPr>
                </pic:pic>
              </a:graphicData>
            </a:graphic>
          </wp:inline>
        </w:drawing>
      </w:r>
    </w:p>
    <w:p>
      <w:pPr>
        <w:pStyle w:val="10"/>
        <w:spacing w:before="6"/>
        <w:rPr>
          <w:sz w:val="6"/>
        </w:rPr>
      </w:pPr>
    </w:p>
    <w:p>
      <w:pPr>
        <w:pStyle w:val="10"/>
        <w:spacing w:before="61"/>
        <w:ind w:left="120"/>
      </w:pPr>
      <w:r>
        <w:drawing>
          <wp:anchor distT="0" distB="0" distL="0" distR="0" simplePos="0" relativeHeight="1024" behindDoc="0" locked="0" layoutInCell="1" allowOverlap="1">
            <wp:simplePos x="0" y="0"/>
            <wp:positionH relativeFrom="page">
              <wp:posOffset>1143000</wp:posOffset>
            </wp:positionH>
            <wp:positionV relativeFrom="paragraph">
              <wp:posOffset>308610</wp:posOffset>
            </wp:positionV>
            <wp:extent cx="5317490" cy="2440305"/>
            <wp:effectExtent l="0" t="0" r="0" b="0"/>
            <wp:wrapTopAndBottom/>
            <wp:docPr id="47" name="image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age26.jpeg"/>
                    <pic:cNvPicPr>
                      <a:picLocks noChangeAspect="1"/>
                    </pic:cNvPicPr>
                  </pic:nvPicPr>
                  <pic:blipFill>
                    <a:blip r:embed="rId29" cstate="print"/>
                    <a:stretch>
                      <a:fillRect/>
                    </a:stretch>
                  </pic:blipFill>
                  <pic:spPr>
                    <a:xfrm>
                      <a:off x="0" y="0"/>
                      <a:ext cx="5317201" cy="2440304"/>
                    </a:xfrm>
                    <a:prstGeom prst="rect">
                      <a:avLst/>
                    </a:prstGeom>
                  </pic:spPr>
                </pic:pic>
              </a:graphicData>
            </a:graphic>
          </wp:anchor>
        </w:drawing>
      </w:r>
      <w:r>
        <w:t>可选商品，可以选择规格值，支持配置 1 选 1,2 选 2,3 选 3 等：</w:t>
      </w:r>
    </w:p>
    <w:p>
      <w:pPr>
        <w:pStyle w:val="19"/>
        <w:numPr>
          <w:ilvl w:val="0"/>
          <w:numId w:val="21"/>
        </w:numPr>
        <w:tabs>
          <w:tab w:val="left" w:pos="300"/>
        </w:tabs>
        <w:spacing w:before="71" w:after="0" w:line="240" w:lineRule="auto"/>
        <w:ind w:left="299" w:right="0" w:hanging="180"/>
        <w:jc w:val="left"/>
        <w:rPr>
          <w:sz w:val="21"/>
        </w:rPr>
      </w:pPr>
      <w:r>
        <w:rPr>
          <w:spacing w:val="-3"/>
          <w:sz w:val="21"/>
        </w:rPr>
        <w:t>套餐可以设定有效期</w:t>
      </w:r>
    </w:p>
    <w:p>
      <w:pPr>
        <w:pStyle w:val="10"/>
        <w:spacing w:before="6"/>
        <w:rPr>
          <w:sz w:val="24"/>
        </w:rPr>
      </w:pPr>
      <w:r>
        <w:drawing>
          <wp:anchor distT="0" distB="0" distL="0" distR="0" simplePos="0" relativeHeight="1024" behindDoc="0" locked="0" layoutInCell="1" allowOverlap="1">
            <wp:simplePos x="0" y="0"/>
            <wp:positionH relativeFrom="page">
              <wp:posOffset>1541145</wp:posOffset>
            </wp:positionH>
            <wp:positionV relativeFrom="paragraph">
              <wp:posOffset>241935</wp:posOffset>
            </wp:positionV>
            <wp:extent cx="4431030" cy="887730"/>
            <wp:effectExtent l="0" t="0" r="0" b="0"/>
            <wp:wrapTopAndBottom/>
            <wp:docPr id="49" name="image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mage27.jpeg"/>
                    <pic:cNvPicPr>
                      <a:picLocks noChangeAspect="1"/>
                    </pic:cNvPicPr>
                  </pic:nvPicPr>
                  <pic:blipFill>
                    <a:blip r:embed="rId30" cstate="print"/>
                    <a:stretch>
                      <a:fillRect/>
                    </a:stretch>
                  </pic:blipFill>
                  <pic:spPr>
                    <a:xfrm>
                      <a:off x="0" y="0"/>
                      <a:ext cx="4430773" cy="887444"/>
                    </a:xfrm>
                    <a:prstGeom prst="rect">
                      <a:avLst/>
                    </a:prstGeom>
                  </pic:spPr>
                </pic:pic>
              </a:graphicData>
            </a:graphic>
          </wp:anchor>
        </w:drawing>
      </w:r>
    </w:p>
    <w:p>
      <w:pPr>
        <w:pStyle w:val="10"/>
        <w:spacing w:before="3"/>
        <w:rPr>
          <w:sz w:val="28"/>
        </w:rPr>
      </w:pPr>
    </w:p>
    <w:p>
      <w:pPr>
        <w:pStyle w:val="10"/>
        <w:ind w:left="120"/>
      </w:pPr>
      <w:r>
        <w:t>4、商户经营模式</w:t>
      </w:r>
    </w:p>
    <w:p>
      <w:pPr>
        <w:pStyle w:val="10"/>
        <w:spacing w:before="8"/>
        <w:rPr>
          <w:sz w:val="24"/>
        </w:rPr>
      </w:pPr>
    </w:p>
    <w:p>
      <w:pPr>
        <w:pStyle w:val="6"/>
        <w:spacing w:before="1"/>
      </w:pPr>
      <w:bookmarkStart w:id="20" w:name="_bookmark14"/>
      <w:bookmarkEnd w:id="20"/>
      <w:r>
        <w:t>4、收银机登录</w:t>
      </w:r>
    </w:p>
    <w:p>
      <w:pPr>
        <w:pStyle w:val="10"/>
        <w:spacing w:before="96" w:line="254" w:lineRule="auto"/>
        <w:ind w:left="120" w:right="2518"/>
      </w:pPr>
      <w:r>
        <w:t>支持收银机型号：联迪C7\C9\C10、商米 T2\D2。以</w:t>
      </w:r>
      <w:r>
        <w:rPr>
          <w:w w:val="75"/>
        </w:rPr>
        <w:t>“</w:t>
      </w:r>
      <w:r>
        <w:t>联迪收银机“为例。</w:t>
      </w:r>
      <w:r>
        <w:rPr>
          <w:w w:val="105"/>
        </w:rPr>
        <w:t>选择桌面 app【</w:t>
      </w:r>
      <w:r>
        <w:rPr>
          <w:rFonts w:hint="eastAsia" w:eastAsia="宋体"/>
          <w:w w:val="105"/>
          <w:lang w:eastAsia="zh-CN"/>
        </w:rPr>
        <w:t>FU+SaaS</w:t>
      </w:r>
      <w:r>
        <w:rPr>
          <w:w w:val="105"/>
        </w:rPr>
        <w:t>收银】，跳转至门店登录页面。</w:t>
      </w:r>
    </w:p>
    <w:p>
      <w:pPr>
        <w:spacing w:after="0" w:line="254" w:lineRule="auto"/>
        <w:sectPr>
          <w:pgSz w:w="11910" w:h="16840"/>
          <w:pgMar w:top="1540" w:right="900" w:bottom="280" w:left="1680" w:header="720" w:footer="720" w:gutter="0"/>
        </w:sectPr>
      </w:pPr>
    </w:p>
    <w:p>
      <w:pPr>
        <w:pStyle w:val="10"/>
        <w:ind w:left="120"/>
        <w:rPr>
          <w:sz w:val="20"/>
        </w:rPr>
      </w:pPr>
      <w:r>
        <w:rPr>
          <w:sz w:val="20"/>
        </w:rPr>
        <w:drawing>
          <wp:inline distT="0" distB="0" distL="0" distR="0">
            <wp:extent cx="5303520" cy="2313305"/>
            <wp:effectExtent l="0" t="0" r="0" b="0"/>
            <wp:docPr id="51" name="image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age28.jpeg"/>
                    <pic:cNvPicPr>
                      <a:picLocks noChangeAspect="1"/>
                    </pic:cNvPicPr>
                  </pic:nvPicPr>
                  <pic:blipFill>
                    <a:blip r:embed="rId31" cstate="print"/>
                    <a:stretch>
                      <a:fillRect/>
                    </a:stretch>
                  </pic:blipFill>
                  <pic:spPr>
                    <a:xfrm>
                      <a:off x="0" y="0"/>
                      <a:ext cx="5303716" cy="2313431"/>
                    </a:xfrm>
                    <a:prstGeom prst="rect">
                      <a:avLst/>
                    </a:prstGeom>
                  </pic:spPr>
                </pic:pic>
              </a:graphicData>
            </a:graphic>
          </wp:inline>
        </w:drawing>
      </w:r>
    </w:p>
    <w:p>
      <w:pPr>
        <w:pStyle w:val="10"/>
        <w:spacing w:before="10"/>
        <w:rPr>
          <w:sz w:val="7"/>
        </w:rPr>
      </w:pPr>
    </w:p>
    <w:p>
      <w:pPr>
        <w:pStyle w:val="6"/>
        <w:tabs>
          <w:tab w:val="left" w:pos="840"/>
        </w:tabs>
        <w:spacing w:line="471" w:lineRule="exact"/>
      </w:pPr>
      <w:bookmarkStart w:id="21" w:name="_bookmark15"/>
      <w:bookmarkEnd w:id="21"/>
      <w:r>
        <w:t>5、</w:t>
      </w:r>
      <w:r>
        <w:tab/>
      </w:r>
      <w:r>
        <w:t>轻餐模</w:t>
      </w:r>
      <w:r>
        <w:rPr>
          <w:spacing w:val="-3"/>
        </w:rPr>
        <w:t>式</w:t>
      </w:r>
      <w:r>
        <w:t>收银</w:t>
      </w:r>
    </w:p>
    <w:p>
      <w:pPr>
        <w:pStyle w:val="10"/>
        <w:spacing w:before="11"/>
        <w:rPr>
          <w:rFonts w:ascii="Microsoft JhengHei"/>
          <w:b/>
          <w:sz w:val="25"/>
        </w:rPr>
      </w:pPr>
    </w:p>
    <w:p>
      <w:pPr>
        <w:pStyle w:val="19"/>
        <w:numPr>
          <w:ilvl w:val="1"/>
          <w:numId w:val="22"/>
        </w:numPr>
        <w:tabs>
          <w:tab w:val="left" w:pos="493"/>
        </w:tabs>
        <w:spacing w:before="0" w:after="0" w:line="240" w:lineRule="auto"/>
        <w:ind w:left="492" w:right="0" w:hanging="373"/>
        <w:jc w:val="left"/>
        <w:rPr>
          <w:sz w:val="21"/>
        </w:rPr>
      </w:pPr>
      <w:bookmarkStart w:id="22" w:name="_bookmark16"/>
      <w:bookmarkEnd w:id="22"/>
      <w:bookmarkStart w:id="23" w:name="_bookmark16"/>
      <w:bookmarkEnd w:id="23"/>
      <w:r>
        <w:rPr>
          <w:spacing w:val="-1"/>
          <w:sz w:val="21"/>
        </w:rPr>
        <w:t>选购商品</w:t>
      </w:r>
    </w:p>
    <w:p>
      <w:pPr>
        <w:pStyle w:val="10"/>
        <w:rPr>
          <w:sz w:val="20"/>
        </w:rPr>
      </w:pPr>
    </w:p>
    <w:p>
      <w:pPr>
        <w:pStyle w:val="10"/>
        <w:spacing w:before="9"/>
        <w:rPr>
          <w:sz w:val="14"/>
        </w:rPr>
      </w:pPr>
      <w:r>
        <w:drawing>
          <wp:anchor distT="0" distB="0" distL="0" distR="0" simplePos="0" relativeHeight="1024" behindDoc="0" locked="0" layoutInCell="1" allowOverlap="1">
            <wp:simplePos x="0" y="0"/>
            <wp:positionH relativeFrom="page">
              <wp:posOffset>1143000</wp:posOffset>
            </wp:positionH>
            <wp:positionV relativeFrom="paragraph">
              <wp:posOffset>154940</wp:posOffset>
            </wp:positionV>
            <wp:extent cx="5250180" cy="2976880"/>
            <wp:effectExtent l="0" t="0" r="0" b="0"/>
            <wp:wrapTopAndBottom/>
            <wp:docPr id="53" name="image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image29.jpeg"/>
                    <pic:cNvPicPr>
                      <a:picLocks noChangeAspect="1"/>
                    </pic:cNvPicPr>
                  </pic:nvPicPr>
                  <pic:blipFill>
                    <a:blip r:embed="rId32" cstate="print"/>
                    <a:stretch>
                      <a:fillRect/>
                    </a:stretch>
                  </pic:blipFill>
                  <pic:spPr>
                    <a:xfrm>
                      <a:off x="0" y="0"/>
                      <a:ext cx="5250185" cy="2976753"/>
                    </a:xfrm>
                    <a:prstGeom prst="rect">
                      <a:avLst/>
                    </a:prstGeom>
                  </pic:spPr>
                </pic:pic>
              </a:graphicData>
            </a:graphic>
          </wp:anchor>
        </w:drawing>
      </w:r>
    </w:p>
    <w:p>
      <w:pPr>
        <w:pStyle w:val="10"/>
        <w:rPr>
          <w:sz w:val="22"/>
        </w:rPr>
      </w:pPr>
    </w:p>
    <w:p>
      <w:pPr>
        <w:pStyle w:val="10"/>
        <w:spacing w:before="1"/>
        <w:rPr>
          <w:sz w:val="15"/>
        </w:rPr>
      </w:pPr>
    </w:p>
    <w:p>
      <w:pPr>
        <w:pStyle w:val="19"/>
        <w:numPr>
          <w:ilvl w:val="1"/>
          <w:numId w:val="22"/>
        </w:numPr>
        <w:tabs>
          <w:tab w:val="left" w:pos="493"/>
        </w:tabs>
        <w:spacing w:before="0" w:after="0" w:line="240" w:lineRule="auto"/>
        <w:ind w:left="492" w:right="0" w:hanging="373"/>
        <w:jc w:val="left"/>
        <w:rPr>
          <w:sz w:val="21"/>
        </w:rPr>
      </w:pPr>
      <w:bookmarkStart w:id="24" w:name="_bookmark17"/>
      <w:bookmarkEnd w:id="24"/>
      <w:bookmarkStart w:id="25" w:name="_bookmark17"/>
      <w:bookmarkEnd w:id="25"/>
      <w:r>
        <w:rPr>
          <w:spacing w:val="-1"/>
          <w:sz w:val="21"/>
        </w:rPr>
        <w:t>订单支付</w:t>
      </w:r>
    </w:p>
    <w:p>
      <w:pPr>
        <w:pStyle w:val="10"/>
        <w:rPr>
          <w:sz w:val="22"/>
        </w:rPr>
      </w:pPr>
    </w:p>
    <w:p>
      <w:pPr>
        <w:pStyle w:val="19"/>
        <w:numPr>
          <w:ilvl w:val="2"/>
          <w:numId w:val="22"/>
        </w:numPr>
        <w:tabs>
          <w:tab w:val="left" w:pos="644"/>
        </w:tabs>
        <w:spacing w:before="193" w:after="0" w:line="240" w:lineRule="auto"/>
        <w:ind w:left="643" w:right="0" w:hanging="524"/>
        <w:jc w:val="left"/>
        <w:rPr>
          <w:sz w:val="21"/>
        </w:rPr>
      </w:pPr>
      <w:r>
        <w:rPr>
          <w:spacing w:val="-3"/>
          <w:sz w:val="21"/>
        </w:rPr>
        <w:t>确认下单界面</w:t>
      </w:r>
    </w:p>
    <w:p>
      <w:pPr>
        <w:pStyle w:val="10"/>
        <w:spacing w:before="6"/>
        <w:rPr>
          <w:sz w:val="28"/>
        </w:rPr>
      </w:pPr>
    </w:p>
    <w:p>
      <w:pPr>
        <w:pStyle w:val="10"/>
        <w:ind w:left="120"/>
      </w:pPr>
      <w:r>
        <w:t>单一支付方式：</w:t>
      </w:r>
    </w:p>
    <w:p>
      <w:pPr>
        <w:spacing w:after="0"/>
        <w:sectPr>
          <w:pgSz w:w="11910" w:h="16840"/>
          <w:pgMar w:top="1480" w:right="900" w:bottom="280" w:left="1680" w:header="720" w:footer="720" w:gutter="0"/>
        </w:sectPr>
      </w:pPr>
    </w:p>
    <w:p>
      <w:pPr>
        <w:pStyle w:val="10"/>
        <w:ind w:left="120"/>
        <w:rPr>
          <w:sz w:val="20"/>
        </w:rPr>
      </w:pPr>
      <w:r>
        <w:rPr>
          <w:sz w:val="20"/>
        </w:rPr>
        <w:drawing>
          <wp:inline distT="0" distB="0" distL="0" distR="0">
            <wp:extent cx="5309870" cy="2979420"/>
            <wp:effectExtent l="0" t="0" r="0" b="0"/>
            <wp:docPr id="55" name="image3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image30.jpeg"/>
                    <pic:cNvPicPr>
                      <a:picLocks noChangeAspect="1"/>
                    </pic:cNvPicPr>
                  </pic:nvPicPr>
                  <pic:blipFill>
                    <a:blip r:embed="rId33" cstate="print"/>
                    <a:stretch>
                      <a:fillRect/>
                    </a:stretch>
                  </pic:blipFill>
                  <pic:spPr>
                    <a:xfrm>
                      <a:off x="0" y="0"/>
                      <a:ext cx="5309940" cy="2979801"/>
                    </a:xfrm>
                    <a:prstGeom prst="rect">
                      <a:avLst/>
                    </a:prstGeom>
                  </pic:spPr>
                </pic:pic>
              </a:graphicData>
            </a:graphic>
          </wp:inline>
        </w:drawing>
      </w:r>
    </w:p>
    <w:p>
      <w:pPr>
        <w:pStyle w:val="10"/>
        <w:spacing w:line="272" w:lineRule="exact"/>
        <w:ind w:left="120"/>
      </w:pPr>
      <w:r>
        <w:t>现金支付方式：额外新增 50、100 快捷键</w:t>
      </w:r>
    </w:p>
    <w:p>
      <w:pPr>
        <w:pStyle w:val="10"/>
        <w:rPr>
          <w:sz w:val="9"/>
        </w:rPr>
      </w:pPr>
      <w:r>
        <w:drawing>
          <wp:anchor distT="0" distB="0" distL="0" distR="0" simplePos="0" relativeHeight="1024" behindDoc="0" locked="0" layoutInCell="1" allowOverlap="1">
            <wp:simplePos x="0" y="0"/>
            <wp:positionH relativeFrom="page">
              <wp:posOffset>1143000</wp:posOffset>
            </wp:positionH>
            <wp:positionV relativeFrom="paragraph">
              <wp:posOffset>104140</wp:posOffset>
            </wp:positionV>
            <wp:extent cx="5307330" cy="2981325"/>
            <wp:effectExtent l="0" t="0" r="0" b="0"/>
            <wp:wrapTopAndBottom/>
            <wp:docPr id="57" name="image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image31.jpeg"/>
                    <pic:cNvPicPr>
                      <a:picLocks noChangeAspect="1"/>
                    </pic:cNvPicPr>
                  </pic:nvPicPr>
                  <pic:blipFill>
                    <a:blip r:embed="rId34" cstate="print"/>
                    <a:stretch>
                      <a:fillRect/>
                    </a:stretch>
                  </pic:blipFill>
                  <pic:spPr>
                    <a:xfrm>
                      <a:off x="0" y="0"/>
                      <a:ext cx="5307544" cy="2981515"/>
                    </a:xfrm>
                    <a:prstGeom prst="rect">
                      <a:avLst/>
                    </a:prstGeom>
                  </pic:spPr>
                </pic:pic>
              </a:graphicData>
            </a:graphic>
          </wp:anchor>
        </w:drawing>
      </w:r>
    </w:p>
    <w:p>
      <w:pPr>
        <w:pStyle w:val="10"/>
        <w:spacing w:before="122"/>
        <w:ind w:left="120"/>
      </w:pPr>
      <w:r>
        <w:t>组合支付方式：</w:t>
      </w:r>
    </w:p>
    <w:p>
      <w:pPr>
        <w:spacing w:after="0"/>
        <w:sectPr>
          <w:pgSz w:w="11910" w:h="16840"/>
          <w:pgMar w:top="1440" w:right="900" w:bottom="280" w:left="1680" w:header="720" w:footer="720" w:gutter="0"/>
        </w:sectPr>
      </w:pPr>
    </w:p>
    <w:p>
      <w:pPr>
        <w:pStyle w:val="10"/>
        <w:ind w:left="120"/>
        <w:rPr>
          <w:sz w:val="20"/>
        </w:rPr>
      </w:pPr>
      <w:r>
        <w:rPr>
          <w:sz w:val="20"/>
        </w:rPr>
        <w:drawing>
          <wp:inline distT="0" distB="0" distL="0" distR="0">
            <wp:extent cx="4975225" cy="2783840"/>
            <wp:effectExtent l="0" t="0" r="0" b="0"/>
            <wp:docPr id="59" name="image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image32.jpeg"/>
                    <pic:cNvPicPr>
                      <a:picLocks noChangeAspect="1"/>
                    </pic:cNvPicPr>
                  </pic:nvPicPr>
                  <pic:blipFill>
                    <a:blip r:embed="rId35" cstate="print"/>
                    <a:stretch>
                      <a:fillRect/>
                    </a:stretch>
                  </pic:blipFill>
                  <pic:spPr>
                    <a:xfrm>
                      <a:off x="0" y="0"/>
                      <a:ext cx="4975365" cy="2784443"/>
                    </a:xfrm>
                    <a:prstGeom prst="rect">
                      <a:avLst/>
                    </a:prstGeom>
                  </pic:spPr>
                </pic:pic>
              </a:graphicData>
            </a:graphic>
          </wp:inline>
        </w:drawing>
      </w:r>
    </w:p>
    <w:p>
      <w:pPr>
        <w:pStyle w:val="10"/>
        <w:spacing w:before="7"/>
        <w:rPr>
          <w:sz w:val="10"/>
        </w:rPr>
      </w:pPr>
      <w:r>
        <w:drawing>
          <wp:anchor distT="0" distB="0" distL="0" distR="0" simplePos="0" relativeHeight="1024" behindDoc="0" locked="0" layoutInCell="1" allowOverlap="1">
            <wp:simplePos x="0" y="0"/>
            <wp:positionH relativeFrom="page">
              <wp:posOffset>1143000</wp:posOffset>
            </wp:positionH>
            <wp:positionV relativeFrom="paragraph">
              <wp:posOffset>118110</wp:posOffset>
            </wp:positionV>
            <wp:extent cx="5073015" cy="2584450"/>
            <wp:effectExtent l="0" t="0" r="0" b="0"/>
            <wp:wrapTopAndBottom/>
            <wp:docPr id="61" name="image3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image33.jpeg"/>
                    <pic:cNvPicPr>
                      <a:picLocks noChangeAspect="1"/>
                    </pic:cNvPicPr>
                  </pic:nvPicPr>
                  <pic:blipFill>
                    <a:blip r:embed="rId36" cstate="print"/>
                    <a:stretch>
                      <a:fillRect/>
                    </a:stretch>
                  </pic:blipFill>
                  <pic:spPr>
                    <a:xfrm>
                      <a:off x="0" y="0"/>
                      <a:ext cx="5072935" cy="2584323"/>
                    </a:xfrm>
                    <a:prstGeom prst="rect">
                      <a:avLst/>
                    </a:prstGeom>
                  </pic:spPr>
                </pic:pic>
              </a:graphicData>
            </a:graphic>
          </wp:anchor>
        </w:drawing>
      </w:r>
    </w:p>
    <w:p>
      <w:pPr>
        <w:pStyle w:val="10"/>
        <w:spacing w:line="250" w:lineRule="exact"/>
        <w:ind w:left="120"/>
      </w:pPr>
      <w:r>
        <w:rPr>
          <w:w w:val="105"/>
        </w:rPr>
        <w:t>收银员扫客户付款码，如果开通了会员系统，支持会员余额+优惠券组合支付，展示如下页</w:t>
      </w:r>
    </w:p>
    <w:p>
      <w:pPr>
        <w:pStyle w:val="10"/>
        <w:spacing w:before="18"/>
        <w:ind w:left="120"/>
      </w:pPr>
      <w:r>
        <w:drawing>
          <wp:anchor distT="0" distB="0" distL="0" distR="0" simplePos="0" relativeHeight="1024" behindDoc="0" locked="0" layoutInCell="1" allowOverlap="1">
            <wp:simplePos x="0" y="0"/>
            <wp:positionH relativeFrom="page">
              <wp:posOffset>1143000</wp:posOffset>
            </wp:positionH>
            <wp:positionV relativeFrom="paragraph">
              <wp:posOffset>247015</wp:posOffset>
            </wp:positionV>
            <wp:extent cx="4937125" cy="2622550"/>
            <wp:effectExtent l="0" t="0" r="0" b="0"/>
            <wp:wrapTopAndBottom/>
            <wp:docPr id="63" name="image3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image34.jpeg"/>
                    <pic:cNvPicPr>
                      <a:picLocks noChangeAspect="1"/>
                    </pic:cNvPicPr>
                  </pic:nvPicPr>
                  <pic:blipFill>
                    <a:blip r:embed="rId37" cstate="print"/>
                    <a:stretch>
                      <a:fillRect/>
                    </a:stretch>
                  </pic:blipFill>
                  <pic:spPr>
                    <a:xfrm>
                      <a:off x="0" y="0"/>
                      <a:ext cx="4937122" cy="2622613"/>
                    </a:xfrm>
                    <a:prstGeom prst="rect">
                      <a:avLst/>
                    </a:prstGeom>
                  </pic:spPr>
                </pic:pic>
              </a:graphicData>
            </a:graphic>
          </wp:anchor>
        </w:drawing>
      </w:r>
      <w:r>
        <w:t>面：</w:t>
      </w:r>
    </w:p>
    <w:p>
      <w:pPr>
        <w:spacing w:after="0"/>
        <w:sectPr>
          <w:pgSz w:w="11910" w:h="16840"/>
          <w:pgMar w:top="1540" w:right="900" w:bottom="280" w:left="1680" w:header="720" w:footer="720" w:gutter="0"/>
        </w:sectPr>
      </w:pPr>
    </w:p>
    <w:p>
      <w:pPr>
        <w:pStyle w:val="10"/>
        <w:spacing w:before="50"/>
        <w:ind w:left="120"/>
      </w:pPr>
      <w:r>
        <w:drawing>
          <wp:anchor distT="0" distB="0" distL="0" distR="0" simplePos="0" relativeHeight="1024" behindDoc="0" locked="0" layoutInCell="1" allowOverlap="1">
            <wp:simplePos x="0" y="0"/>
            <wp:positionH relativeFrom="page">
              <wp:posOffset>1143000</wp:posOffset>
            </wp:positionH>
            <wp:positionV relativeFrom="paragraph">
              <wp:posOffset>248285</wp:posOffset>
            </wp:positionV>
            <wp:extent cx="5272405" cy="4903470"/>
            <wp:effectExtent l="0" t="0" r="0" b="0"/>
            <wp:wrapTopAndBottom/>
            <wp:docPr id="65" name="image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image35.jpeg"/>
                    <pic:cNvPicPr>
                      <a:picLocks noChangeAspect="1"/>
                    </pic:cNvPicPr>
                  </pic:nvPicPr>
                  <pic:blipFill>
                    <a:blip r:embed="rId38" cstate="print"/>
                    <a:stretch>
                      <a:fillRect/>
                    </a:stretch>
                  </pic:blipFill>
                  <pic:spPr>
                    <a:xfrm>
                      <a:off x="0" y="0"/>
                      <a:ext cx="5272555" cy="4903470"/>
                    </a:xfrm>
                    <a:prstGeom prst="rect">
                      <a:avLst/>
                    </a:prstGeom>
                  </pic:spPr>
                </pic:pic>
              </a:graphicData>
            </a:graphic>
          </wp:anchor>
        </w:drawing>
      </w:r>
      <w:r>
        <w:t>被扫默认不跳转到会员信息界面，需要在 sp 平台上打开开关。如下图：</w:t>
      </w:r>
    </w:p>
    <w:p>
      <w:pPr>
        <w:pStyle w:val="10"/>
        <w:spacing w:before="21" w:after="35"/>
        <w:ind w:left="120"/>
      </w:pPr>
      <w:r>
        <w:rPr>
          <w:spacing w:val="-18"/>
          <w:w w:val="100"/>
        </w:rPr>
        <w:t>副屏展示页面：</w:t>
      </w:r>
      <w:r>
        <w:rPr>
          <w:w w:val="100"/>
        </w:rPr>
        <w:t>（</w:t>
      </w:r>
      <w:r>
        <w:rPr>
          <w:spacing w:val="-3"/>
          <w:w w:val="100"/>
        </w:rPr>
        <w:t>扫码支付支持：微信、支付宝、银联二维码</w:t>
      </w:r>
      <w:r>
        <w:rPr>
          <w:w w:val="100"/>
        </w:rPr>
        <w:t>）</w:t>
      </w:r>
    </w:p>
    <w:p>
      <w:pPr>
        <w:pStyle w:val="10"/>
        <w:ind w:left="120"/>
        <w:rPr>
          <w:sz w:val="20"/>
        </w:rPr>
      </w:pPr>
      <w:r>
        <w:rPr>
          <w:sz w:val="20"/>
        </w:rPr>
        <w:drawing>
          <wp:inline distT="0" distB="0" distL="0" distR="0">
            <wp:extent cx="5198745" cy="3281045"/>
            <wp:effectExtent l="0" t="0" r="0" b="0"/>
            <wp:docPr id="67" name="image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image36.jpeg"/>
                    <pic:cNvPicPr>
                      <a:picLocks noChangeAspect="1"/>
                    </pic:cNvPicPr>
                  </pic:nvPicPr>
                  <pic:blipFill>
                    <a:blip r:embed="rId39" cstate="print"/>
                    <a:stretch>
                      <a:fillRect/>
                    </a:stretch>
                  </pic:blipFill>
                  <pic:spPr>
                    <a:xfrm>
                      <a:off x="0" y="0"/>
                      <a:ext cx="5199263" cy="3281076"/>
                    </a:xfrm>
                    <a:prstGeom prst="rect">
                      <a:avLst/>
                    </a:prstGeom>
                  </pic:spPr>
                </pic:pic>
              </a:graphicData>
            </a:graphic>
          </wp:inline>
        </w:drawing>
      </w:r>
    </w:p>
    <w:p>
      <w:pPr>
        <w:spacing w:after="0"/>
        <w:rPr>
          <w:sz w:val="20"/>
        </w:rPr>
        <w:sectPr>
          <w:pgSz w:w="11910" w:h="16840"/>
          <w:pgMar w:top="1380" w:right="900" w:bottom="280" w:left="1680" w:header="720" w:footer="720" w:gutter="0"/>
        </w:sectPr>
      </w:pPr>
    </w:p>
    <w:p>
      <w:pPr>
        <w:pStyle w:val="10"/>
        <w:spacing w:before="3"/>
        <w:rPr>
          <w:sz w:val="7"/>
        </w:rPr>
      </w:pPr>
    </w:p>
    <w:p>
      <w:pPr>
        <w:pStyle w:val="10"/>
        <w:spacing w:before="61"/>
        <w:ind w:left="120"/>
      </w:pPr>
      <w:r>
        <w:t>开通云掌客商户，用户手机上显示主扫完后，显示内容：</w:t>
      </w:r>
    </w:p>
    <w:p>
      <w:pPr>
        <w:pStyle w:val="10"/>
        <w:spacing w:before="1"/>
        <w:rPr>
          <w:sz w:val="9"/>
        </w:rPr>
      </w:pPr>
      <w:r>
        <w:drawing>
          <wp:anchor distT="0" distB="0" distL="0" distR="0" simplePos="0" relativeHeight="1024" behindDoc="0" locked="0" layoutInCell="1" allowOverlap="1">
            <wp:simplePos x="0" y="0"/>
            <wp:positionH relativeFrom="page">
              <wp:posOffset>1143000</wp:posOffset>
            </wp:positionH>
            <wp:positionV relativeFrom="paragraph">
              <wp:posOffset>105410</wp:posOffset>
            </wp:positionV>
            <wp:extent cx="2794000" cy="4961890"/>
            <wp:effectExtent l="0" t="0" r="0" b="0"/>
            <wp:wrapTopAndBottom/>
            <wp:docPr id="69" name="image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age37.jpeg"/>
                    <pic:cNvPicPr>
                      <a:picLocks noChangeAspect="1"/>
                    </pic:cNvPicPr>
                  </pic:nvPicPr>
                  <pic:blipFill>
                    <a:blip r:embed="rId40" cstate="print"/>
                    <a:stretch>
                      <a:fillRect/>
                    </a:stretch>
                  </pic:blipFill>
                  <pic:spPr>
                    <a:xfrm>
                      <a:off x="0" y="0"/>
                      <a:ext cx="2794033" cy="4961953"/>
                    </a:xfrm>
                    <a:prstGeom prst="rect">
                      <a:avLst/>
                    </a:prstGeom>
                  </pic:spPr>
                </pic:pic>
              </a:graphicData>
            </a:graphic>
          </wp:anchor>
        </w:drawing>
      </w:r>
    </w:p>
    <w:p>
      <w:pPr>
        <w:pStyle w:val="10"/>
        <w:rPr>
          <w:sz w:val="22"/>
        </w:rPr>
      </w:pPr>
    </w:p>
    <w:p>
      <w:pPr>
        <w:pStyle w:val="19"/>
        <w:numPr>
          <w:ilvl w:val="2"/>
          <w:numId w:val="22"/>
        </w:numPr>
        <w:tabs>
          <w:tab w:val="left" w:pos="644"/>
        </w:tabs>
        <w:spacing w:before="182" w:after="0" w:line="240" w:lineRule="auto"/>
        <w:ind w:left="643" w:right="0" w:hanging="524"/>
        <w:jc w:val="left"/>
        <w:rPr>
          <w:sz w:val="21"/>
        </w:rPr>
      </w:pPr>
      <w:r>
        <w:rPr>
          <w:spacing w:val="-3"/>
          <w:sz w:val="21"/>
        </w:rPr>
        <w:t>设置整单折扣</w:t>
      </w:r>
    </w:p>
    <w:p>
      <w:pPr>
        <w:pStyle w:val="10"/>
        <w:rPr>
          <w:sz w:val="20"/>
        </w:rPr>
      </w:pPr>
    </w:p>
    <w:p>
      <w:pPr>
        <w:pStyle w:val="10"/>
        <w:rPr>
          <w:sz w:val="10"/>
        </w:rPr>
      </w:pPr>
      <w:r>
        <w:drawing>
          <wp:anchor distT="0" distB="0" distL="0" distR="0" simplePos="0" relativeHeight="1024" behindDoc="0" locked="0" layoutInCell="1" allowOverlap="1">
            <wp:simplePos x="0" y="0"/>
            <wp:positionH relativeFrom="page">
              <wp:posOffset>1143000</wp:posOffset>
            </wp:positionH>
            <wp:positionV relativeFrom="paragraph">
              <wp:posOffset>113665</wp:posOffset>
            </wp:positionV>
            <wp:extent cx="5197475" cy="1863725"/>
            <wp:effectExtent l="0" t="0" r="0" b="0"/>
            <wp:wrapTopAndBottom/>
            <wp:docPr id="71" name="image3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image38.jpeg"/>
                    <pic:cNvPicPr>
                      <a:picLocks noChangeAspect="1"/>
                    </pic:cNvPicPr>
                  </pic:nvPicPr>
                  <pic:blipFill>
                    <a:blip r:embed="rId41" cstate="print"/>
                    <a:stretch>
                      <a:fillRect/>
                    </a:stretch>
                  </pic:blipFill>
                  <pic:spPr>
                    <a:xfrm>
                      <a:off x="0" y="0"/>
                      <a:ext cx="5197334" cy="1863566"/>
                    </a:xfrm>
                    <a:prstGeom prst="rect">
                      <a:avLst/>
                    </a:prstGeom>
                  </pic:spPr>
                </pic:pic>
              </a:graphicData>
            </a:graphic>
          </wp:anchor>
        </w:drawing>
      </w:r>
    </w:p>
    <w:p>
      <w:pPr>
        <w:spacing w:after="0"/>
        <w:rPr>
          <w:sz w:val="10"/>
        </w:rPr>
        <w:sectPr>
          <w:pgSz w:w="11910" w:h="16840"/>
          <w:pgMar w:top="1580" w:right="900" w:bottom="280" w:left="1680" w:header="720" w:footer="720" w:gutter="0"/>
        </w:sectPr>
      </w:pPr>
    </w:p>
    <w:p>
      <w:pPr>
        <w:pStyle w:val="19"/>
        <w:numPr>
          <w:ilvl w:val="2"/>
          <w:numId w:val="22"/>
        </w:numPr>
        <w:tabs>
          <w:tab w:val="left" w:pos="644"/>
        </w:tabs>
        <w:spacing w:before="37" w:after="0" w:line="240" w:lineRule="auto"/>
        <w:ind w:left="643" w:right="0" w:hanging="524"/>
        <w:jc w:val="left"/>
        <w:rPr>
          <w:sz w:val="21"/>
        </w:rPr>
      </w:pPr>
      <w:r>
        <w:rPr>
          <w:spacing w:val="-3"/>
          <w:sz w:val="21"/>
        </w:rPr>
        <w:t>设置单商品折扣</w:t>
      </w:r>
    </w:p>
    <w:p>
      <w:pPr>
        <w:pStyle w:val="10"/>
        <w:rPr>
          <w:sz w:val="20"/>
        </w:rPr>
      </w:pPr>
    </w:p>
    <w:p>
      <w:pPr>
        <w:pStyle w:val="10"/>
        <w:rPr>
          <w:sz w:val="13"/>
        </w:rPr>
      </w:pPr>
      <w:r>
        <w:drawing>
          <wp:anchor distT="0" distB="0" distL="0" distR="0" simplePos="0" relativeHeight="1024" behindDoc="0" locked="0" layoutInCell="1" allowOverlap="1">
            <wp:simplePos x="0" y="0"/>
            <wp:positionH relativeFrom="page">
              <wp:posOffset>1143000</wp:posOffset>
            </wp:positionH>
            <wp:positionV relativeFrom="paragraph">
              <wp:posOffset>140335</wp:posOffset>
            </wp:positionV>
            <wp:extent cx="5327015" cy="3054985"/>
            <wp:effectExtent l="0" t="0" r="0" b="0"/>
            <wp:wrapTopAndBottom/>
            <wp:docPr id="73" name="image3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image39.jpeg"/>
                    <pic:cNvPicPr>
                      <a:picLocks noChangeAspect="1"/>
                    </pic:cNvPicPr>
                  </pic:nvPicPr>
                  <pic:blipFill>
                    <a:blip r:embed="rId42" cstate="print"/>
                    <a:stretch>
                      <a:fillRect/>
                    </a:stretch>
                  </pic:blipFill>
                  <pic:spPr>
                    <a:xfrm>
                      <a:off x="0" y="0"/>
                      <a:ext cx="5326879" cy="3055239"/>
                    </a:xfrm>
                    <a:prstGeom prst="rect">
                      <a:avLst/>
                    </a:prstGeom>
                  </pic:spPr>
                </pic:pic>
              </a:graphicData>
            </a:graphic>
          </wp:anchor>
        </w:drawing>
      </w:r>
    </w:p>
    <w:p>
      <w:pPr>
        <w:pStyle w:val="10"/>
        <w:spacing w:before="10"/>
        <w:rPr>
          <w:sz w:val="29"/>
        </w:rPr>
      </w:pPr>
    </w:p>
    <w:p>
      <w:pPr>
        <w:pStyle w:val="19"/>
        <w:numPr>
          <w:ilvl w:val="2"/>
          <w:numId w:val="22"/>
        </w:numPr>
        <w:tabs>
          <w:tab w:val="left" w:pos="644"/>
        </w:tabs>
        <w:spacing w:before="0" w:after="0" w:line="240" w:lineRule="auto"/>
        <w:ind w:left="643" w:right="0" w:hanging="524"/>
        <w:jc w:val="left"/>
        <w:rPr>
          <w:sz w:val="21"/>
        </w:rPr>
      </w:pPr>
      <w:r>
        <w:rPr>
          <w:spacing w:val="-3"/>
          <w:sz w:val="21"/>
        </w:rPr>
        <w:t>设置其他支付方式</w:t>
      </w:r>
    </w:p>
    <w:p>
      <w:pPr>
        <w:pStyle w:val="10"/>
        <w:rPr>
          <w:sz w:val="20"/>
        </w:rPr>
      </w:pPr>
    </w:p>
    <w:p>
      <w:pPr>
        <w:pStyle w:val="10"/>
        <w:spacing w:before="7"/>
        <w:rPr>
          <w:sz w:val="14"/>
        </w:rPr>
      </w:pPr>
      <w:r>
        <w:drawing>
          <wp:anchor distT="0" distB="0" distL="0" distR="0" simplePos="0" relativeHeight="1024" behindDoc="0" locked="0" layoutInCell="1" allowOverlap="1">
            <wp:simplePos x="0" y="0"/>
            <wp:positionH relativeFrom="page">
              <wp:posOffset>1143000</wp:posOffset>
            </wp:positionH>
            <wp:positionV relativeFrom="paragraph">
              <wp:posOffset>153670</wp:posOffset>
            </wp:positionV>
            <wp:extent cx="5320665" cy="2221230"/>
            <wp:effectExtent l="0" t="0" r="0" b="0"/>
            <wp:wrapTopAndBottom/>
            <wp:docPr id="75" name="image4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image40.jpeg"/>
                    <pic:cNvPicPr>
                      <a:picLocks noChangeAspect="1"/>
                    </pic:cNvPicPr>
                  </pic:nvPicPr>
                  <pic:blipFill>
                    <a:blip r:embed="rId43" cstate="print"/>
                    <a:stretch>
                      <a:fillRect/>
                    </a:stretch>
                  </pic:blipFill>
                  <pic:spPr>
                    <a:xfrm>
                      <a:off x="0" y="0"/>
                      <a:ext cx="5320829" cy="2221230"/>
                    </a:xfrm>
                    <a:prstGeom prst="rect">
                      <a:avLst/>
                    </a:prstGeom>
                  </pic:spPr>
                </pic:pic>
              </a:graphicData>
            </a:graphic>
          </wp:anchor>
        </w:drawing>
      </w:r>
    </w:p>
    <w:p>
      <w:pPr>
        <w:pStyle w:val="19"/>
        <w:numPr>
          <w:ilvl w:val="1"/>
          <w:numId w:val="22"/>
        </w:numPr>
        <w:tabs>
          <w:tab w:val="left" w:pos="493"/>
        </w:tabs>
        <w:spacing w:before="96" w:after="0" w:line="240" w:lineRule="auto"/>
        <w:ind w:left="492" w:right="0" w:hanging="373"/>
        <w:jc w:val="left"/>
        <w:rPr>
          <w:sz w:val="21"/>
        </w:rPr>
      </w:pPr>
      <w:bookmarkStart w:id="26" w:name="_bookmark18"/>
      <w:bookmarkEnd w:id="26"/>
      <w:bookmarkStart w:id="27" w:name="_bookmark18"/>
      <w:bookmarkEnd w:id="27"/>
      <w:r>
        <w:rPr>
          <w:spacing w:val="-1"/>
          <w:sz w:val="21"/>
        </w:rPr>
        <w:t>收银小票</w:t>
      </w:r>
    </w:p>
    <w:p>
      <w:pPr>
        <w:pStyle w:val="19"/>
        <w:numPr>
          <w:ilvl w:val="2"/>
          <w:numId w:val="22"/>
        </w:numPr>
        <w:tabs>
          <w:tab w:val="left" w:pos="649"/>
        </w:tabs>
        <w:spacing w:before="18" w:after="0" w:line="240" w:lineRule="auto"/>
        <w:ind w:left="648" w:right="0" w:hanging="529"/>
        <w:jc w:val="left"/>
        <w:rPr>
          <w:sz w:val="21"/>
        </w:rPr>
      </w:pPr>
      <w:r>
        <w:rPr>
          <w:spacing w:val="-2"/>
          <w:sz w:val="21"/>
        </w:rPr>
        <w:t>收银打印模板</w:t>
      </w:r>
    </w:p>
    <w:p>
      <w:pPr>
        <w:spacing w:after="0" w:line="240" w:lineRule="auto"/>
        <w:jc w:val="left"/>
        <w:rPr>
          <w:sz w:val="21"/>
        </w:rPr>
        <w:sectPr>
          <w:pgSz w:w="11910" w:h="16840"/>
          <w:pgMar w:top="1480" w:right="900" w:bottom="280" w:left="1680" w:header="720" w:footer="720" w:gutter="0"/>
        </w:sectPr>
      </w:pPr>
    </w:p>
    <w:p>
      <w:pPr>
        <w:pStyle w:val="10"/>
        <w:ind w:left="120"/>
        <w:rPr>
          <w:sz w:val="20"/>
        </w:rPr>
      </w:pPr>
      <w:r>
        <w:rPr>
          <w:sz w:val="20"/>
        </w:rPr>
        <w:drawing>
          <wp:inline distT="0" distB="0" distL="0" distR="0">
            <wp:extent cx="4067810" cy="5636260"/>
            <wp:effectExtent l="0" t="0" r="0" b="0"/>
            <wp:docPr id="77" name="image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image41.jpeg"/>
                    <pic:cNvPicPr>
                      <a:picLocks noChangeAspect="1"/>
                    </pic:cNvPicPr>
                  </pic:nvPicPr>
                  <pic:blipFill>
                    <a:blip r:embed="rId44" cstate="print"/>
                    <a:stretch>
                      <a:fillRect/>
                    </a:stretch>
                  </pic:blipFill>
                  <pic:spPr>
                    <a:xfrm>
                      <a:off x="0" y="0"/>
                      <a:ext cx="4067896" cy="5636609"/>
                    </a:xfrm>
                    <a:prstGeom prst="rect">
                      <a:avLst/>
                    </a:prstGeom>
                  </pic:spPr>
                </pic:pic>
              </a:graphicData>
            </a:graphic>
          </wp:inline>
        </w:drawing>
      </w:r>
    </w:p>
    <w:p>
      <w:pPr>
        <w:pStyle w:val="19"/>
        <w:numPr>
          <w:ilvl w:val="2"/>
          <w:numId w:val="22"/>
        </w:numPr>
        <w:tabs>
          <w:tab w:val="left" w:pos="649"/>
        </w:tabs>
        <w:spacing w:before="102" w:after="0" w:line="240" w:lineRule="auto"/>
        <w:ind w:left="648" w:right="0" w:hanging="529"/>
        <w:jc w:val="left"/>
        <w:rPr>
          <w:sz w:val="21"/>
        </w:rPr>
      </w:pPr>
      <w:r>
        <w:rPr>
          <w:spacing w:val="-2"/>
          <w:w w:val="105"/>
          <w:sz w:val="21"/>
        </w:rPr>
        <w:t xml:space="preserve">小票 </w:t>
      </w:r>
      <w:r>
        <w:rPr>
          <w:w w:val="105"/>
          <w:sz w:val="21"/>
        </w:rPr>
        <w:t>logo</w:t>
      </w:r>
      <w:r>
        <w:rPr>
          <w:spacing w:val="-5"/>
          <w:w w:val="105"/>
          <w:sz w:val="21"/>
        </w:rPr>
        <w:t xml:space="preserve"> 设置</w:t>
      </w:r>
    </w:p>
    <w:p>
      <w:pPr>
        <w:spacing w:after="0" w:line="240" w:lineRule="auto"/>
        <w:jc w:val="left"/>
        <w:rPr>
          <w:sz w:val="21"/>
        </w:rPr>
        <w:sectPr>
          <w:pgSz w:w="11910" w:h="16840"/>
          <w:pgMar w:top="1500" w:right="900" w:bottom="280" w:left="1680" w:header="720" w:footer="720" w:gutter="0"/>
        </w:sectPr>
      </w:pPr>
    </w:p>
    <w:p>
      <w:pPr>
        <w:pStyle w:val="10"/>
        <w:ind w:left="120"/>
        <w:rPr>
          <w:sz w:val="20"/>
        </w:rPr>
      </w:pPr>
      <w:r>
        <w:rPr>
          <w:sz w:val="20"/>
        </w:rPr>
        <w:drawing>
          <wp:inline distT="0" distB="0" distL="0" distR="0">
            <wp:extent cx="5236845" cy="3738880"/>
            <wp:effectExtent l="0" t="0" r="0" b="0"/>
            <wp:docPr id="79" name="image4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image42.jpeg"/>
                    <pic:cNvPicPr>
                      <a:picLocks noChangeAspect="1"/>
                    </pic:cNvPicPr>
                  </pic:nvPicPr>
                  <pic:blipFill>
                    <a:blip r:embed="rId45" cstate="print"/>
                    <a:stretch>
                      <a:fillRect/>
                    </a:stretch>
                  </pic:blipFill>
                  <pic:spPr>
                    <a:xfrm>
                      <a:off x="0" y="0"/>
                      <a:ext cx="5237295" cy="3738943"/>
                    </a:xfrm>
                    <a:prstGeom prst="rect">
                      <a:avLst/>
                    </a:prstGeom>
                  </pic:spPr>
                </pic:pic>
              </a:graphicData>
            </a:graphic>
          </wp:inline>
        </w:drawing>
      </w:r>
    </w:p>
    <w:p>
      <w:pPr>
        <w:pStyle w:val="10"/>
        <w:spacing w:before="1"/>
        <w:rPr>
          <w:sz w:val="10"/>
        </w:rPr>
      </w:pPr>
    </w:p>
    <w:p>
      <w:pPr>
        <w:pStyle w:val="19"/>
        <w:numPr>
          <w:ilvl w:val="1"/>
          <w:numId w:val="22"/>
        </w:numPr>
        <w:tabs>
          <w:tab w:val="left" w:pos="493"/>
        </w:tabs>
        <w:spacing w:before="61" w:after="0" w:line="240" w:lineRule="auto"/>
        <w:ind w:left="492" w:right="0" w:hanging="373"/>
        <w:jc w:val="left"/>
        <w:rPr>
          <w:sz w:val="21"/>
        </w:rPr>
      </w:pPr>
      <w:bookmarkStart w:id="28" w:name="_bookmark19"/>
      <w:bookmarkEnd w:id="28"/>
      <w:bookmarkStart w:id="29" w:name="_bookmark19"/>
      <w:bookmarkEnd w:id="29"/>
      <w:r>
        <w:rPr>
          <w:spacing w:val="-2"/>
          <w:sz w:val="21"/>
        </w:rPr>
        <w:t>订单列表功能</w:t>
      </w:r>
    </w:p>
    <w:p>
      <w:pPr>
        <w:pStyle w:val="10"/>
        <w:spacing w:before="18"/>
        <w:ind w:left="120"/>
      </w:pPr>
      <w:r>
        <w:t>（重新支付，补打印小票、退款、再次购买、打印商品标签）</w:t>
      </w:r>
    </w:p>
    <w:p>
      <w:pPr>
        <w:pStyle w:val="10"/>
        <w:spacing w:before="13"/>
        <w:rPr>
          <w:sz w:val="8"/>
        </w:rPr>
      </w:pPr>
      <w:r>
        <w:drawing>
          <wp:anchor distT="0" distB="0" distL="0" distR="0" simplePos="0" relativeHeight="1024" behindDoc="0" locked="0" layoutInCell="1" allowOverlap="1">
            <wp:simplePos x="0" y="0"/>
            <wp:positionH relativeFrom="page">
              <wp:posOffset>1143000</wp:posOffset>
            </wp:positionH>
            <wp:positionV relativeFrom="paragraph">
              <wp:posOffset>104140</wp:posOffset>
            </wp:positionV>
            <wp:extent cx="5323840" cy="3001010"/>
            <wp:effectExtent l="0" t="0" r="0" b="0"/>
            <wp:wrapTopAndBottom/>
            <wp:docPr id="81" name="image4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image43.jpeg"/>
                    <pic:cNvPicPr>
                      <a:picLocks noChangeAspect="1"/>
                    </pic:cNvPicPr>
                  </pic:nvPicPr>
                  <pic:blipFill>
                    <a:blip r:embed="rId46" cstate="print"/>
                    <a:stretch>
                      <a:fillRect/>
                    </a:stretch>
                  </pic:blipFill>
                  <pic:spPr>
                    <a:xfrm>
                      <a:off x="0" y="0"/>
                      <a:ext cx="5324050" cy="3000756"/>
                    </a:xfrm>
                    <a:prstGeom prst="rect">
                      <a:avLst/>
                    </a:prstGeom>
                  </pic:spPr>
                </pic:pic>
              </a:graphicData>
            </a:graphic>
          </wp:anchor>
        </w:drawing>
      </w:r>
    </w:p>
    <w:p>
      <w:pPr>
        <w:pStyle w:val="19"/>
        <w:numPr>
          <w:ilvl w:val="1"/>
          <w:numId w:val="22"/>
        </w:numPr>
        <w:tabs>
          <w:tab w:val="left" w:pos="493"/>
        </w:tabs>
        <w:spacing w:before="92" w:after="0" w:line="240" w:lineRule="auto"/>
        <w:ind w:left="492" w:right="0" w:hanging="373"/>
        <w:jc w:val="left"/>
        <w:rPr>
          <w:sz w:val="21"/>
        </w:rPr>
      </w:pPr>
      <w:bookmarkStart w:id="30" w:name="_bookmark20"/>
      <w:bookmarkEnd w:id="30"/>
      <w:bookmarkStart w:id="31" w:name="_bookmark20"/>
      <w:bookmarkEnd w:id="31"/>
      <w:r>
        <w:rPr>
          <w:spacing w:val="-2"/>
          <w:sz w:val="21"/>
        </w:rPr>
        <w:t>收银机盘点沽清</w:t>
      </w:r>
    </w:p>
    <w:p>
      <w:pPr>
        <w:pStyle w:val="10"/>
        <w:spacing w:before="18"/>
        <w:ind w:left="120"/>
      </w:pPr>
      <w:r>
        <w:t>盘点沽清：门店定期盘点盘存，可以通过该功能修改商品的实际库存。</w:t>
      </w:r>
    </w:p>
    <w:p>
      <w:pPr>
        <w:spacing w:after="0"/>
        <w:sectPr>
          <w:pgSz w:w="11910" w:h="16840"/>
          <w:pgMar w:top="1580" w:right="900" w:bottom="280" w:left="1680" w:header="720" w:footer="720" w:gutter="0"/>
        </w:sectPr>
      </w:pPr>
    </w:p>
    <w:p>
      <w:pPr>
        <w:pStyle w:val="10"/>
        <w:ind w:left="120"/>
        <w:rPr>
          <w:sz w:val="20"/>
        </w:rPr>
      </w:pPr>
      <w:r>
        <w:rPr>
          <w:sz w:val="20"/>
        </w:rPr>
        <w:drawing>
          <wp:inline distT="0" distB="0" distL="0" distR="0">
            <wp:extent cx="5264785" cy="2995930"/>
            <wp:effectExtent l="0" t="0" r="0" b="0"/>
            <wp:docPr id="83" name="image4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image44.jpeg"/>
                    <pic:cNvPicPr>
                      <a:picLocks noChangeAspect="1"/>
                    </pic:cNvPicPr>
                  </pic:nvPicPr>
                  <pic:blipFill>
                    <a:blip r:embed="rId47" cstate="print"/>
                    <a:stretch>
                      <a:fillRect/>
                    </a:stretch>
                  </pic:blipFill>
                  <pic:spPr>
                    <a:xfrm>
                      <a:off x="0" y="0"/>
                      <a:ext cx="5265003" cy="2996564"/>
                    </a:xfrm>
                    <a:prstGeom prst="rect">
                      <a:avLst/>
                    </a:prstGeom>
                  </pic:spPr>
                </pic:pic>
              </a:graphicData>
            </a:graphic>
          </wp:inline>
        </w:drawing>
      </w:r>
    </w:p>
    <w:p>
      <w:pPr>
        <w:pStyle w:val="10"/>
        <w:spacing w:before="4"/>
        <w:rPr>
          <w:sz w:val="18"/>
        </w:rPr>
      </w:pPr>
      <w:r>
        <w:drawing>
          <wp:anchor distT="0" distB="0" distL="0" distR="0" simplePos="0" relativeHeight="1024" behindDoc="0" locked="0" layoutInCell="1" allowOverlap="1">
            <wp:simplePos x="0" y="0"/>
            <wp:positionH relativeFrom="page">
              <wp:posOffset>1143000</wp:posOffset>
            </wp:positionH>
            <wp:positionV relativeFrom="paragraph">
              <wp:posOffset>187325</wp:posOffset>
            </wp:positionV>
            <wp:extent cx="5250180" cy="2971800"/>
            <wp:effectExtent l="0" t="0" r="0" b="0"/>
            <wp:wrapTopAndBottom/>
            <wp:docPr id="85" name="image4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image45.jpeg"/>
                    <pic:cNvPicPr>
                      <a:picLocks noChangeAspect="1"/>
                    </pic:cNvPicPr>
                  </pic:nvPicPr>
                  <pic:blipFill>
                    <a:blip r:embed="rId48" cstate="print"/>
                    <a:stretch>
                      <a:fillRect/>
                    </a:stretch>
                  </pic:blipFill>
                  <pic:spPr>
                    <a:xfrm>
                      <a:off x="0" y="0"/>
                      <a:ext cx="5250116" cy="2971800"/>
                    </a:xfrm>
                    <a:prstGeom prst="rect">
                      <a:avLst/>
                    </a:prstGeom>
                  </pic:spPr>
                </pic:pic>
              </a:graphicData>
            </a:graphic>
          </wp:anchor>
        </w:drawing>
      </w:r>
    </w:p>
    <w:p>
      <w:pPr>
        <w:spacing w:after="0"/>
        <w:rPr>
          <w:sz w:val="18"/>
        </w:rPr>
        <w:sectPr>
          <w:pgSz w:w="11910" w:h="16840"/>
          <w:pgMar w:top="1540" w:right="900" w:bottom="280" w:left="1680" w:header="720" w:footer="720" w:gutter="0"/>
        </w:sectPr>
      </w:pPr>
    </w:p>
    <w:p>
      <w:pPr>
        <w:pStyle w:val="10"/>
        <w:ind w:left="120"/>
        <w:rPr>
          <w:sz w:val="20"/>
        </w:rPr>
      </w:pPr>
      <w:r>
        <w:rPr>
          <w:sz w:val="20"/>
        </w:rPr>
        <w:drawing>
          <wp:inline distT="0" distB="0" distL="0" distR="0">
            <wp:extent cx="5229860" cy="2986405"/>
            <wp:effectExtent l="0" t="0" r="0" b="0"/>
            <wp:docPr id="87" name="image4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image46.jpeg"/>
                    <pic:cNvPicPr>
                      <a:picLocks noChangeAspect="1"/>
                    </pic:cNvPicPr>
                  </pic:nvPicPr>
                  <pic:blipFill>
                    <a:blip r:embed="rId49" cstate="print"/>
                    <a:stretch>
                      <a:fillRect/>
                    </a:stretch>
                  </pic:blipFill>
                  <pic:spPr>
                    <a:xfrm>
                      <a:off x="0" y="0"/>
                      <a:ext cx="5230369" cy="2986658"/>
                    </a:xfrm>
                    <a:prstGeom prst="rect">
                      <a:avLst/>
                    </a:prstGeom>
                  </pic:spPr>
                </pic:pic>
              </a:graphicData>
            </a:graphic>
          </wp:inline>
        </w:drawing>
      </w:r>
    </w:p>
    <w:p>
      <w:pPr>
        <w:pStyle w:val="10"/>
        <w:rPr>
          <w:sz w:val="20"/>
        </w:rPr>
      </w:pPr>
    </w:p>
    <w:p>
      <w:pPr>
        <w:pStyle w:val="10"/>
        <w:spacing w:before="1"/>
        <w:rPr>
          <w:sz w:val="15"/>
        </w:rPr>
      </w:pPr>
    </w:p>
    <w:p>
      <w:pPr>
        <w:pStyle w:val="19"/>
        <w:numPr>
          <w:ilvl w:val="1"/>
          <w:numId w:val="22"/>
        </w:numPr>
        <w:tabs>
          <w:tab w:val="left" w:pos="840"/>
          <w:tab w:val="left" w:pos="841"/>
        </w:tabs>
        <w:spacing w:before="0" w:after="17" w:line="240" w:lineRule="auto"/>
        <w:ind w:left="840" w:right="0" w:hanging="721"/>
        <w:jc w:val="left"/>
        <w:rPr>
          <w:sz w:val="21"/>
        </w:rPr>
      </w:pPr>
      <w:bookmarkStart w:id="32" w:name="_bookmark21"/>
      <w:bookmarkEnd w:id="32"/>
      <w:bookmarkStart w:id="33" w:name="_bookmark21"/>
      <w:bookmarkEnd w:id="33"/>
      <w:r>
        <w:rPr>
          <w:spacing w:val="-2"/>
          <w:sz w:val="21"/>
        </w:rPr>
        <w:t>收银员交接班</w:t>
      </w:r>
    </w:p>
    <w:p>
      <w:pPr>
        <w:pStyle w:val="10"/>
        <w:ind w:left="120"/>
        <w:rPr>
          <w:sz w:val="20"/>
        </w:rPr>
      </w:pPr>
      <w:r>
        <w:rPr>
          <w:sz w:val="20"/>
        </w:rPr>
        <w:drawing>
          <wp:inline distT="0" distB="0" distL="0" distR="0">
            <wp:extent cx="5328285" cy="2992120"/>
            <wp:effectExtent l="0" t="0" r="0" b="0"/>
            <wp:docPr id="89" name="image4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image47.jpeg"/>
                    <pic:cNvPicPr>
                      <a:picLocks noChangeAspect="1"/>
                    </pic:cNvPicPr>
                  </pic:nvPicPr>
                  <pic:blipFill>
                    <a:blip r:embed="rId50" cstate="print"/>
                    <a:stretch>
                      <a:fillRect/>
                    </a:stretch>
                  </pic:blipFill>
                  <pic:spPr>
                    <a:xfrm>
                      <a:off x="0" y="0"/>
                      <a:ext cx="5328786" cy="2992374"/>
                    </a:xfrm>
                    <a:prstGeom prst="rect">
                      <a:avLst/>
                    </a:prstGeom>
                  </pic:spPr>
                </pic:pic>
              </a:graphicData>
            </a:graphic>
          </wp:inline>
        </w:drawing>
      </w:r>
    </w:p>
    <w:p>
      <w:pPr>
        <w:pStyle w:val="6"/>
      </w:pPr>
      <w:bookmarkStart w:id="34" w:name="_bookmark22"/>
      <w:bookmarkEnd w:id="34"/>
      <w:r>
        <w:t>6、重餐模式收银</w:t>
      </w:r>
    </w:p>
    <w:p>
      <w:pPr>
        <w:pStyle w:val="10"/>
        <w:spacing w:before="14"/>
        <w:rPr>
          <w:rFonts w:ascii="Microsoft JhengHei"/>
          <w:b/>
          <w:sz w:val="17"/>
        </w:rPr>
      </w:pPr>
    </w:p>
    <w:p>
      <w:pPr>
        <w:pStyle w:val="4"/>
        <w:numPr>
          <w:ilvl w:val="1"/>
          <w:numId w:val="23"/>
        </w:numPr>
        <w:tabs>
          <w:tab w:val="left" w:pos="714"/>
        </w:tabs>
        <w:spacing w:before="0" w:after="0" w:line="240" w:lineRule="auto"/>
        <w:ind w:left="713" w:right="0" w:hanging="594"/>
        <w:jc w:val="left"/>
      </w:pPr>
      <w:bookmarkStart w:id="35" w:name="_bookmark23"/>
      <w:bookmarkEnd w:id="35"/>
      <w:bookmarkStart w:id="36" w:name="_bookmark23"/>
      <w:bookmarkEnd w:id="36"/>
      <w:r>
        <w:t>修改商户经营模式</w:t>
      </w:r>
    </w:p>
    <w:p>
      <w:pPr>
        <w:pStyle w:val="10"/>
        <w:spacing w:before="13"/>
        <w:rPr>
          <w:rFonts w:ascii="Microsoft JhengHei"/>
          <w:b/>
          <w:sz w:val="17"/>
        </w:rPr>
      </w:pPr>
    </w:p>
    <w:p>
      <w:pPr>
        <w:pStyle w:val="10"/>
        <w:ind w:left="120"/>
      </w:pPr>
      <w:r>
        <w:t>重餐分为：先用餐后结账、酒吧模式。</w:t>
      </w:r>
    </w:p>
    <w:p>
      <w:pPr>
        <w:pStyle w:val="10"/>
        <w:spacing w:before="19" w:line="254" w:lineRule="auto"/>
        <w:ind w:left="120" w:right="891"/>
        <w:jc w:val="both"/>
      </w:pPr>
      <w:r>
        <w:rPr>
          <w:spacing w:val="-20"/>
        </w:rPr>
        <w:t>先用餐后结账：扫码点餐、收银台点餐后，厨打、预结单打印，并且结账后，桌台自动清台。</w:t>
      </w:r>
      <w:r>
        <w:rPr>
          <w:spacing w:val="-14"/>
        </w:rPr>
        <w:t>酒吧模式：扫码点餐、收银台点餐后，需要先支付完成，后厨、小票同步打印，并且默认不</w:t>
      </w:r>
      <w:r>
        <w:rPr>
          <w:spacing w:val="-7"/>
        </w:rPr>
        <w:t>自动清桌台。</w:t>
      </w:r>
    </w:p>
    <w:p>
      <w:pPr>
        <w:spacing w:after="0" w:line="254" w:lineRule="auto"/>
        <w:jc w:val="both"/>
        <w:sectPr>
          <w:pgSz w:w="11910" w:h="16840"/>
          <w:pgMar w:top="1540" w:right="900" w:bottom="280" w:left="1680" w:header="720" w:footer="720" w:gutter="0"/>
        </w:sectPr>
      </w:pPr>
    </w:p>
    <w:p>
      <w:pPr>
        <w:pStyle w:val="10"/>
        <w:ind w:left="120"/>
        <w:rPr>
          <w:sz w:val="20"/>
        </w:rPr>
      </w:pPr>
      <w:r>
        <w:rPr>
          <w:sz w:val="20"/>
        </w:rPr>
        <w:drawing>
          <wp:inline distT="0" distB="0" distL="0" distR="0">
            <wp:extent cx="5248275" cy="5125720"/>
            <wp:effectExtent l="0" t="0" r="0" b="0"/>
            <wp:docPr id="91" name="image4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image48.jpeg"/>
                    <pic:cNvPicPr>
                      <a:picLocks noChangeAspect="1"/>
                    </pic:cNvPicPr>
                  </pic:nvPicPr>
                  <pic:blipFill>
                    <a:blip r:embed="rId51" cstate="print"/>
                    <a:stretch>
                      <a:fillRect/>
                    </a:stretch>
                  </pic:blipFill>
                  <pic:spPr>
                    <a:xfrm>
                      <a:off x="0" y="0"/>
                      <a:ext cx="5248486" cy="5125974"/>
                    </a:xfrm>
                    <a:prstGeom prst="rect">
                      <a:avLst/>
                    </a:prstGeom>
                  </pic:spPr>
                </pic:pic>
              </a:graphicData>
            </a:graphic>
          </wp:inline>
        </w:drawing>
      </w:r>
    </w:p>
    <w:p>
      <w:pPr>
        <w:pStyle w:val="10"/>
        <w:rPr>
          <w:sz w:val="20"/>
        </w:rPr>
      </w:pPr>
    </w:p>
    <w:p>
      <w:pPr>
        <w:pStyle w:val="10"/>
        <w:spacing w:before="10"/>
        <w:rPr>
          <w:sz w:val="15"/>
        </w:rPr>
      </w:pPr>
    </w:p>
    <w:p>
      <w:pPr>
        <w:pStyle w:val="4"/>
        <w:numPr>
          <w:ilvl w:val="1"/>
          <w:numId w:val="23"/>
        </w:numPr>
        <w:tabs>
          <w:tab w:val="left" w:pos="714"/>
        </w:tabs>
        <w:spacing w:before="0" w:after="0" w:line="522" w:lineRule="exact"/>
        <w:ind w:left="713" w:right="0" w:hanging="594"/>
        <w:jc w:val="left"/>
      </w:pPr>
      <w:bookmarkStart w:id="37" w:name="_bookmark24"/>
      <w:bookmarkEnd w:id="37"/>
      <w:bookmarkStart w:id="38" w:name="_bookmark24"/>
      <w:bookmarkEnd w:id="38"/>
      <w:r>
        <w:t>新增区域</w:t>
      </w:r>
    </w:p>
    <w:p>
      <w:pPr>
        <w:pStyle w:val="10"/>
        <w:spacing w:before="2"/>
        <w:rPr>
          <w:rFonts w:ascii="Microsoft JhengHei"/>
          <w:b/>
          <w:sz w:val="17"/>
        </w:rPr>
      </w:pPr>
      <w:r>
        <w:drawing>
          <wp:anchor distT="0" distB="0" distL="0" distR="0" simplePos="0" relativeHeight="1024" behindDoc="0" locked="0" layoutInCell="1" allowOverlap="1">
            <wp:simplePos x="0" y="0"/>
            <wp:positionH relativeFrom="page">
              <wp:posOffset>1143000</wp:posOffset>
            </wp:positionH>
            <wp:positionV relativeFrom="paragraph">
              <wp:posOffset>224790</wp:posOffset>
            </wp:positionV>
            <wp:extent cx="5201920" cy="1904365"/>
            <wp:effectExtent l="0" t="0" r="0" b="0"/>
            <wp:wrapTopAndBottom/>
            <wp:docPr id="93" name="image4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image49.jpeg"/>
                    <pic:cNvPicPr>
                      <a:picLocks noChangeAspect="1"/>
                    </pic:cNvPicPr>
                  </pic:nvPicPr>
                  <pic:blipFill>
                    <a:blip r:embed="rId52" cstate="print"/>
                    <a:stretch>
                      <a:fillRect/>
                    </a:stretch>
                  </pic:blipFill>
                  <pic:spPr>
                    <a:xfrm>
                      <a:off x="0" y="0"/>
                      <a:ext cx="5201898" cy="1904523"/>
                    </a:xfrm>
                    <a:prstGeom prst="rect">
                      <a:avLst/>
                    </a:prstGeom>
                  </pic:spPr>
                </pic:pic>
              </a:graphicData>
            </a:graphic>
          </wp:anchor>
        </w:drawing>
      </w:r>
    </w:p>
    <w:p>
      <w:pPr>
        <w:spacing w:after="0"/>
        <w:rPr>
          <w:rFonts w:ascii="Microsoft JhengHei"/>
          <w:sz w:val="17"/>
        </w:rPr>
        <w:sectPr>
          <w:pgSz w:w="11910" w:h="16840"/>
          <w:pgMar w:top="1580" w:right="900" w:bottom="280" w:left="1680" w:header="720" w:footer="720" w:gutter="0"/>
        </w:sectPr>
      </w:pPr>
    </w:p>
    <w:p>
      <w:pPr>
        <w:pStyle w:val="4"/>
        <w:numPr>
          <w:ilvl w:val="1"/>
          <w:numId w:val="23"/>
        </w:numPr>
        <w:tabs>
          <w:tab w:val="left" w:pos="714"/>
        </w:tabs>
        <w:spacing w:before="0" w:after="0" w:line="510" w:lineRule="exact"/>
        <w:ind w:left="713" w:right="0" w:hanging="594"/>
        <w:jc w:val="left"/>
      </w:pPr>
      <w:bookmarkStart w:id="39" w:name="_bookmark25"/>
      <w:bookmarkEnd w:id="39"/>
      <w:bookmarkStart w:id="40" w:name="_bookmark25"/>
      <w:bookmarkEnd w:id="40"/>
      <w:r>
        <w:t>新增桌台</w:t>
      </w:r>
    </w:p>
    <w:p>
      <w:pPr>
        <w:pStyle w:val="10"/>
        <w:spacing w:before="5"/>
        <w:rPr>
          <w:rFonts w:ascii="Microsoft JhengHei"/>
          <w:b/>
          <w:sz w:val="22"/>
        </w:rPr>
      </w:pPr>
      <w:r>
        <w:drawing>
          <wp:anchor distT="0" distB="0" distL="0" distR="0" simplePos="0" relativeHeight="1024" behindDoc="0" locked="0" layoutInCell="1" allowOverlap="1">
            <wp:simplePos x="0" y="0"/>
            <wp:positionH relativeFrom="page">
              <wp:posOffset>1143000</wp:posOffset>
            </wp:positionH>
            <wp:positionV relativeFrom="paragraph">
              <wp:posOffset>285115</wp:posOffset>
            </wp:positionV>
            <wp:extent cx="5309235" cy="1823085"/>
            <wp:effectExtent l="0" t="0" r="0" b="0"/>
            <wp:wrapTopAndBottom/>
            <wp:docPr id="95" name="image5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image50.jpeg"/>
                    <pic:cNvPicPr>
                      <a:picLocks noChangeAspect="1"/>
                    </pic:cNvPicPr>
                  </pic:nvPicPr>
                  <pic:blipFill>
                    <a:blip r:embed="rId53" cstate="print"/>
                    <a:stretch>
                      <a:fillRect/>
                    </a:stretch>
                  </pic:blipFill>
                  <pic:spPr>
                    <a:xfrm>
                      <a:off x="0" y="0"/>
                      <a:ext cx="5309447" cy="1823084"/>
                    </a:xfrm>
                    <a:prstGeom prst="rect">
                      <a:avLst/>
                    </a:prstGeom>
                  </pic:spPr>
                </pic:pic>
              </a:graphicData>
            </a:graphic>
          </wp:anchor>
        </w:drawing>
      </w:r>
    </w:p>
    <w:p>
      <w:pPr>
        <w:pStyle w:val="10"/>
        <w:spacing w:before="94" w:after="139"/>
        <w:ind w:left="120"/>
      </w:pPr>
      <w:r>
        <w:t>也可以在新增桌台时，新增区域。</w:t>
      </w:r>
    </w:p>
    <w:p>
      <w:pPr>
        <w:pStyle w:val="10"/>
        <w:ind w:left="120"/>
        <w:rPr>
          <w:sz w:val="20"/>
        </w:rPr>
      </w:pPr>
      <w:r>
        <w:rPr>
          <w:sz w:val="20"/>
        </w:rPr>
        <w:drawing>
          <wp:inline distT="0" distB="0" distL="0" distR="0">
            <wp:extent cx="5311775" cy="1831340"/>
            <wp:effectExtent l="0" t="0" r="0" b="0"/>
            <wp:docPr id="97" name="image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image51.jpeg"/>
                    <pic:cNvPicPr>
                      <a:picLocks noChangeAspect="1"/>
                    </pic:cNvPicPr>
                  </pic:nvPicPr>
                  <pic:blipFill>
                    <a:blip r:embed="rId54" cstate="print"/>
                    <a:stretch>
                      <a:fillRect/>
                    </a:stretch>
                  </pic:blipFill>
                  <pic:spPr>
                    <a:xfrm>
                      <a:off x="0" y="0"/>
                      <a:ext cx="5311830" cy="1831467"/>
                    </a:xfrm>
                    <a:prstGeom prst="rect">
                      <a:avLst/>
                    </a:prstGeom>
                  </pic:spPr>
                </pic:pic>
              </a:graphicData>
            </a:graphic>
          </wp:inline>
        </w:drawing>
      </w:r>
    </w:p>
    <w:p>
      <w:pPr>
        <w:pStyle w:val="10"/>
        <w:spacing w:before="4"/>
        <w:rPr>
          <w:sz w:val="12"/>
        </w:rPr>
      </w:pPr>
      <w:r>
        <w:drawing>
          <wp:anchor distT="0" distB="0" distL="0" distR="0" simplePos="0" relativeHeight="1024" behindDoc="0" locked="0" layoutInCell="1" allowOverlap="1">
            <wp:simplePos x="0" y="0"/>
            <wp:positionH relativeFrom="page">
              <wp:posOffset>1179195</wp:posOffset>
            </wp:positionH>
            <wp:positionV relativeFrom="paragraph">
              <wp:posOffset>133985</wp:posOffset>
            </wp:positionV>
            <wp:extent cx="5236845" cy="1842770"/>
            <wp:effectExtent l="0" t="0" r="0" b="0"/>
            <wp:wrapTopAndBottom/>
            <wp:docPr id="99" name="image5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image52.jpeg"/>
                    <pic:cNvPicPr>
                      <a:picLocks noChangeAspect="1"/>
                    </pic:cNvPicPr>
                  </pic:nvPicPr>
                  <pic:blipFill>
                    <a:blip r:embed="rId55" cstate="print"/>
                    <a:stretch>
                      <a:fillRect/>
                    </a:stretch>
                  </pic:blipFill>
                  <pic:spPr>
                    <a:xfrm>
                      <a:off x="0" y="0"/>
                      <a:ext cx="5236992" cy="1842516"/>
                    </a:xfrm>
                    <a:prstGeom prst="rect">
                      <a:avLst/>
                    </a:prstGeom>
                  </pic:spPr>
                </pic:pic>
              </a:graphicData>
            </a:graphic>
          </wp:anchor>
        </w:drawing>
      </w:r>
    </w:p>
    <w:p>
      <w:pPr>
        <w:spacing w:after="0"/>
        <w:rPr>
          <w:sz w:val="12"/>
        </w:rPr>
        <w:sectPr>
          <w:pgSz w:w="11910" w:h="16840"/>
          <w:pgMar w:top="1480" w:right="900" w:bottom="280" w:left="1680" w:header="720" w:footer="720" w:gutter="0"/>
        </w:sectPr>
      </w:pPr>
    </w:p>
    <w:p>
      <w:pPr>
        <w:pStyle w:val="4"/>
        <w:numPr>
          <w:ilvl w:val="1"/>
          <w:numId w:val="23"/>
        </w:numPr>
        <w:tabs>
          <w:tab w:val="left" w:pos="714"/>
        </w:tabs>
        <w:spacing w:before="0" w:after="0" w:line="510" w:lineRule="exact"/>
        <w:ind w:left="713" w:right="0" w:hanging="594"/>
        <w:jc w:val="left"/>
      </w:pPr>
      <w:bookmarkStart w:id="41" w:name="_bookmark26"/>
      <w:bookmarkEnd w:id="41"/>
      <w:bookmarkStart w:id="42" w:name="_bookmark26"/>
      <w:bookmarkEnd w:id="42"/>
      <w:r>
        <w:t>开通点餐码</w:t>
      </w:r>
    </w:p>
    <w:p>
      <w:pPr>
        <w:pStyle w:val="10"/>
        <w:rPr>
          <w:rFonts w:ascii="Microsoft JhengHei"/>
          <w:b/>
          <w:sz w:val="20"/>
        </w:rPr>
      </w:pPr>
    </w:p>
    <w:p>
      <w:pPr>
        <w:pStyle w:val="10"/>
        <w:rPr>
          <w:rFonts w:ascii="Microsoft JhengHei"/>
          <w:b/>
          <w:sz w:val="20"/>
        </w:rPr>
      </w:pPr>
    </w:p>
    <w:p>
      <w:pPr>
        <w:pStyle w:val="10"/>
        <w:rPr>
          <w:rFonts w:ascii="Microsoft JhengHei"/>
          <w:b/>
          <w:sz w:val="20"/>
        </w:rPr>
      </w:pPr>
    </w:p>
    <w:p>
      <w:pPr>
        <w:pStyle w:val="10"/>
        <w:rPr>
          <w:rFonts w:ascii="Microsoft JhengHei"/>
          <w:b/>
          <w:sz w:val="20"/>
        </w:rPr>
      </w:pPr>
    </w:p>
    <w:p>
      <w:pPr>
        <w:pStyle w:val="10"/>
        <w:rPr>
          <w:rFonts w:ascii="Microsoft JhengHei"/>
          <w:b/>
          <w:sz w:val="20"/>
        </w:rPr>
      </w:pPr>
    </w:p>
    <w:p>
      <w:pPr>
        <w:pStyle w:val="10"/>
        <w:rPr>
          <w:rFonts w:ascii="Microsoft JhengHei"/>
          <w:b/>
          <w:sz w:val="20"/>
        </w:rPr>
      </w:pPr>
    </w:p>
    <w:p>
      <w:pPr>
        <w:pStyle w:val="10"/>
        <w:rPr>
          <w:rFonts w:ascii="Microsoft JhengHei"/>
          <w:b/>
          <w:sz w:val="20"/>
        </w:rPr>
      </w:pPr>
    </w:p>
    <w:p>
      <w:pPr>
        <w:pStyle w:val="10"/>
        <w:rPr>
          <w:rFonts w:ascii="Microsoft JhengHei"/>
          <w:b/>
          <w:sz w:val="20"/>
        </w:rPr>
      </w:pPr>
    </w:p>
    <w:p>
      <w:pPr>
        <w:pStyle w:val="10"/>
        <w:rPr>
          <w:rFonts w:ascii="Microsoft JhengHei"/>
          <w:b/>
          <w:sz w:val="20"/>
        </w:rPr>
      </w:pPr>
    </w:p>
    <w:p>
      <w:pPr>
        <w:pStyle w:val="10"/>
        <w:rPr>
          <w:rFonts w:ascii="Microsoft JhengHei"/>
          <w:b/>
          <w:sz w:val="20"/>
        </w:rPr>
      </w:pPr>
    </w:p>
    <w:p>
      <w:pPr>
        <w:pStyle w:val="10"/>
        <w:rPr>
          <w:rFonts w:ascii="Microsoft JhengHei"/>
          <w:b/>
          <w:sz w:val="20"/>
        </w:rPr>
      </w:pPr>
    </w:p>
    <w:p>
      <w:pPr>
        <w:pStyle w:val="10"/>
        <w:rPr>
          <w:rFonts w:ascii="Microsoft JhengHei"/>
          <w:b/>
          <w:sz w:val="20"/>
        </w:rPr>
      </w:pPr>
    </w:p>
    <w:p>
      <w:pPr>
        <w:pStyle w:val="10"/>
        <w:rPr>
          <w:rFonts w:ascii="Microsoft JhengHei"/>
          <w:b/>
          <w:sz w:val="20"/>
        </w:rPr>
      </w:pPr>
    </w:p>
    <w:p>
      <w:pPr>
        <w:pStyle w:val="10"/>
        <w:rPr>
          <w:rFonts w:ascii="Microsoft JhengHei"/>
          <w:b/>
          <w:sz w:val="20"/>
        </w:rPr>
      </w:pPr>
    </w:p>
    <w:p>
      <w:pPr>
        <w:pStyle w:val="10"/>
        <w:rPr>
          <w:rFonts w:ascii="Microsoft JhengHei"/>
          <w:b/>
          <w:sz w:val="20"/>
        </w:rPr>
      </w:pPr>
    </w:p>
    <w:p>
      <w:pPr>
        <w:pStyle w:val="10"/>
        <w:rPr>
          <w:rFonts w:ascii="Microsoft JhengHei"/>
          <w:b/>
          <w:sz w:val="20"/>
        </w:rPr>
      </w:pPr>
    </w:p>
    <w:p>
      <w:pPr>
        <w:pStyle w:val="10"/>
        <w:rPr>
          <w:rFonts w:ascii="Microsoft JhengHei"/>
          <w:b/>
          <w:sz w:val="20"/>
        </w:rPr>
      </w:pPr>
    </w:p>
    <w:p>
      <w:pPr>
        <w:pStyle w:val="10"/>
        <w:rPr>
          <w:rFonts w:ascii="Microsoft JhengHei"/>
          <w:b/>
          <w:sz w:val="20"/>
        </w:rPr>
      </w:pPr>
    </w:p>
    <w:p>
      <w:pPr>
        <w:pStyle w:val="10"/>
        <w:rPr>
          <w:rFonts w:ascii="Microsoft JhengHei"/>
          <w:b/>
          <w:sz w:val="20"/>
        </w:rPr>
      </w:pPr>
    </w:p>
    <w:p>
      <w:pPr>
        <w:pStyle w:val="10"/>
        <w:rPr>
          <w:rFonts w:ascii="Microsoft JhengHei"/>
          <w:b/>
          <w:sz w:val="20"/>
        </w:rPr>
      </w:pPr>
    </w:p>
    <w:p>
      <w:pPr>
        <w:pStyle w:val="10"/>
        <w:rPr>
          <w:rFonts w:ascii="Microsoft JhengHei"/>
          <w:b/>
          <w:sz w:val="20"/>
        </w:rPr>
      </w:pPr>
    </w:p>
    <w:p>
      <w:pPr>
        <w:pStyle w:val="10"/>
        <w:rPr>
          <w:rFonts w:ascii="Microsoft JhengHei"/>
          <w:b/>
          <w:sz w:val="20"/>
        </w:rPr>
      </w:pPr>
    </w:p>
    <w:p>
      <w:pPr>
        <w:pStyle w:val="10"/>
        <w:spacing w:before="9"/>
        <w:rPr>
          <w:rFonts w:ascii="Microsoft JhengHei"/>
          <w:b/>
          <w:sz w:val="11"/>
        </w:rPr>
      </w:pPr>
    </w:p>
    <w:p>
      <w:pPr>
        <w:pStyle w:val="10"/>
        <w:spacing w:before="62"/>
        <w:ind w:left="8001"/>
      </w:pPr>
      <w:r>
        <w:drawing>
          <wp:anchor distT="0" distB="0" distL="0" distR="0" simplePos="0" relativeHeight="251692032" behindDoc="0" locked="0" layoutInCell="1" allowOverlap="1">
            <wp:simplePos x="0" y="0"/>
            <wp:positionH relativeFrom="page">
              <wp:posOffset>1143000</wp:posOffset>
            </wp:positionH>
            <wp:positionV relativeFrom="paragraph">
              <wp:posOffset>-5018405</wp:posOffset>
            </wp:positionV>
            <wp:extent cx="4882515" cy="5191125"/>
            <wp:effectExtent l="0" t="0" r="0" b="0"/>
            <wp:wrapNone/>
            <wp:docPr id="101" name="image5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image53.jpeg"/>
                    <pic:cNvPicPr>
                      <a:picLocks noChangeAspect="1"/>
                    </pic:cNvPicPr>
                  </pic:nvPicPr>
                  <pic:blipFill>
                    <a:blip r:embed="rId56" cstate="print"/>
                    <a:stretch>
                      <a:fillRect/>
                    </a:stretch>
                  </pic:blipFill>
                  <pic:spPr>
                    <a:xfrm>
                      <a:off x="0" y="0"/>
                      <a:ext cx="4882515" cy="5190997"/>
                    </a:xfrm>
                    <a:prstGeom prst="rect">
                      <a:avLst/>
                    </a:prstGeom>
                  </pic:spPr>
                </pic:pic>
              </a:graphicData>
            </a:graphic>
          </wp:anchor>
        </w:drawing>
      </w:r>
      <w:r>
        <w:rPr>
          <w:w w:val="105"/>
        </w:rPr>
        <w:t>6.4.1</w:t>
      </w:r>
    </w:p>
    <w:p>
      <w:pPr>
        <w:pStyle w:val="10"/>
        <w:spacing w:before="90"/>
        <w:ind w:left="120"/>
      </w:pPr>
      <w:r>
        <w:t>添加开发人员</w:t>
      </w:r>
    </w:p>
    <w:p>
      <w:pPr>
        <w:pStyle w:val="10"/>
        <w:spacing w:before="18"/>
        <w:ind w:left="120"/>
      </w:pPr>
      <w:r>
        <w:drawing>
          <wp:anchor distT="0" distB="0" distL="0" distR="0" simplePos="0" relativeHeight="1024" behindDoc="0" locked="0" layoutInCell="1" allowOverlap="1">
            <wp:simplePos x="0" y="0"/>
            <wp:positionH relativeFrom="page">
              <wp:posOffset>1143000</wp:posOffset>
            </wp:positionH>
            <wp:positionV relativeFrom="paragraph">
              <wp:posOffset>239395</wp:posOffset>
            </wp:positionV>
            <wp:extent cx="3381375" cy="2304415"/>
            <wp:effectExtent l="0" t="0" r="0" b="0"/>
            <wp:wrapTopAndBottom/>
            <wp:docPr id="103" name="image5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image54.jpeg"/>
                    <pic:cNvPicPr>
                      <a:picLocks noChangeAspect="1"/>
                    </pic:cNvPicPr>
                  </pic:nvPicPr>
                  <pic:blipFill>
                    <a:blip r:embed="rId57" cstate="print"/>
                    <a:stretch>
                      <a:fillRect/>
                    </a:stretch>
                  </pic:blipFill>
                  <pic:spPr>
                    <a:xfrm>
                      <a:off x="0" y="0"/>
                      <a:ext cx="3381569" cy="2304288"/>
                    </a:xfrm>
                    <a:prstGeom prst="rect">
                      <a:avLst/>
                    </a:prstGeom>
                  </pic:spPr>
                </pic:pic>
              </a:graphicData>
            </a:graphic>
          </wp:anchor>
        </w:drawing>
      </w:r>
      <w:r>
        <w:rPr>
          <w:spacing w:val="21"/>
          <w:w w:val="105"/>
        </w:rPr>
        <w:t>登录微信小程序后在管理</w:t>
      </w:r>
      <w:r>
        <w:rPr>
          <w:spacing w:val="-31"/>
          <w:w w:val="140"/>
        </w:rPr>
        <w:t xml:space="preserve">- </w:t>
      </w:r>
      <w:r>
        <w:rPr>
          <w:spacing w:val="21"/>
          <w:w w:val="105"/>
        </w:rPr>
        <w:t>成员管理</w:t>
      </w:r>
      <w:r>
        <w:rPr>
          <w:spacing w:val="-31"/>
          <w:w w:val="140"/>
        </w:rPr>
        <w:t xml:space="preserve">- </w:t>
      </w:r>
      <w:r>
        <w:rPr>
          <w:spacing w:val="21"/>
          <w:w w:val="105"/>
        </w:rPr>
        <w:t>项目成员</w:t>
      </w:r>
      <w:r>
        <w:rPr>
          <w:spacing w:val="-30"/>
          <w:w w:val="140"/>
        </w:rPr>
        <w:t xml:space="preserve">- </w:t>
      </w:r>
      <w:r>
        <w:rPr>
          <w:spacing w:val="13"/>
          <w:w w:val="105"/>
        </w:rPr>
        <w:t>编辑， 点击进去即可完成添加开发</w:t>
      </w:r>
    </w:p>
    <w:p>
      <w:pPr>
        <w:spacing w:after="0"/>
        <w:sectPr>
          <w:pgSz w:w="11910" w:h="16840"/>
          <w:pgMar w:top="1480" w:right="900" w:bottom="280" w:left="1680" w:header="720" w:footer="720" w:gutter="0"/>
        </w:sectPr>
      </w:pPr>
    </w:p>
    <w:p>
      <w:pPr>
        <w:pStyle w:val="10"/>
        <w:spacing w:before="50"/>
        <w:ind w:left="120"/>
      </w:pPr>
      <w:r>
        <w:t>6.4.2 准备工作</w:t>
      </w:r>
    </w:p>
    <w:p>
      <w:pPr>
        <w:pStyle w:val="10"/>
        <w:spacing w:before="18"/>
        <w:ind w:left="120"/>
      </w:pPr>
      <w:r>
        <w:rPr>
          <w:w w:val="105"/>
        </w:rPr>
        <w:t>用 MX 账号登录 sp 平台，完成门店创建。设置</w:t>
      </w:r>
      <w:r>
        <w:rPr>
          <w:w w:val="140"/>
        </w:rPr>
        <w:t>-</w:t>
      </w:r>
      <w:r>
        <w:rPr>
          <w:w w:val="105"/>
        </w:rPr>
        <w:t>门店管理</w:t>
      </w:r>
      <w:r>
        <w:rPr>
          <w:w w:val="140"/>
        </w:rPr>
        <w:t>-</w:t>
      </w:r>
      <w:r>
        <w:rPr>
          <w:w w:val="105"/>
        </w:rPr>
        <w:t>新增门店</w:t>
      </w:r>
      <w:r>
        <w:rPr>
          <w:w w:val="140"/>
        </w:rPr>
        <w:t>-</w:t>
      </w:r>
      <w:r>
        <w:rPr>
          <w:w w:val="105"/>
        </w:rPr>
        <w:t>并勾选小程序堂食</w:t>
      </w:r>
    </w:p>
    <w:p>
      <w:pPr>
        <w:pStyle w:val="10"/>
        <w:spacing w:before="11"/>
        <w:rPr>
          <w:sz w:val="7"/>
        </w:rPr>
      </w:pPr>
      <w:r>
        <w:drawing>
          <wp:anchor distT="0" distB="0" distL="0" distR="0" simplePos="0" relativeHeight="1024" behindDoc="0" locked="0" layoutInCell="1" allowOverlap="1">
            <wp:simplePos x="0" y="0"/>
            <wp:positionH relativeFrom="page">
              <wp:posOffset>1143000</wp:posOffset>
            </wp:positionH>
            <wp:positionV relativeFrom="paragraph">
              <wp:posOffset>93980</wp:posOffset>
            </wp:positionV>
            <wp:extent cx="5238750" cy="3358515"/>
            <wp:effectExtent l="0" t="0" r="0" b="0"/>
            <wp:wrapTopAndBottom/>
            <wp:docPr id="105" name="image5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image55.jpeg"/>
                    <pic:cNvPicPr>
                      <a:picLocks noChangeAspect="1"/>
                    </pic:cNvPicPr>
                  </pic:nvPicPr>
                  <pic:blipFill>
                    <a:blip r:embed="rId58" cstate="print"/>
                    <a:stretch>
                      <a:fillRect/>
                    </a:stretch>
                  </pic:blipFill>
                  <pic:spPr>
                    <a:xfrm>
                      <a:off x="0" y="0"/>
                      <a:ext cx="5238652" cy="3358515"/>
                    </a:xfrm>
                    <a:prstGeom prst="rect">
                      <a:avLst/>
                    </a:prstGeom>
                  </pic:spPr>
                </pic:pic>
              </a:graphicData>
            </a:graphic>
          </wp:anchor>
        </w:drawing>
      </w:r>
    </w:p>
    <w:p>
      <w:pPr>
        <w:pStyle w:val="10"/>
        <w:spacing w:before="169" w:line="254" w:lineRule="auto"/>
        <w:ind w:left="120" w:right="7310"/>
      </w:pPr>
      <w:r>
        <w:t>配置小程序支付方式步骤如下</w:t>
      </w:r>
    </w:p>
    <w:p>
      <w:pPr>
        <w:pStyle w:val="10"/>
        <w:spacing w:before="60" w:line="300" w:lineRule="auto"/>
        <w:ind w:left="120" w:right="3449"/>
        <w:rPr>
          <w:rFonts w:hint="eastAsia" w:ascii="宋体" w:hAnsi="宋体" w:eastAsia="宋体"/>
        </w:rPr>
      </w:pPr>
      <w:r>
        <w:rPr>
          <w:rFonts w:ascii="Arial" w:hAnsi="Arial" w:eastAsia="Arial"/>
        </w:rPr>
        <w:t>1</w:t>
      </w:r>
      <w:r>
        <w:rPr>
          <w:rFonts w:hint="eastAsia" w:ascii="宋体" w:hAnsi="宋体" w:eastAsia="宋体"/>
        </w:rPr>
        <w:t>、用合作方登录账号，登录合作方平台（</w:t>
      </w:r>
      <w:r>
        <w:rPr>
          <w:rFonts w:ascii="Arial" w:hAnsi="Arial" w:eastAsia="Arial"/>
        </w:rPr>
        <w:t>8.fuioupay.com</w:t>
      </w:r>
      <w:r>
        <w:rPr>
          <w:rFonts w:hint="eastAsia" w:ascii="宋体" w:hAnsi="宋体" w:eastAsia="宋体"/>
        </w:rPr>
        <w:t xml:space="preserve">）； </w:t>
      </w:r>
      <w:r>
        <w:rPr>
          <w:rFonts w:ascii="Arial" w:hAnsi="Arial" w:eastAsia="Arial"/>
        </w:rPr>
        <w:t>2</w:t>
      </w:r>
      <w:r>
        <w:rPr>
          <w:rFonts w:hint="eastAsia" w:ascii="宋体" w:hAnsi="宋体" w:eastAsia="宋体"/>
        </w:rPr>
        <w:t>、商户管理</w:t>
      </w:r>
      <w:r>
        <w:rPr>
          <w:rFonts w:ascii="Arial" w:hAnsi="Arial" w:eastAsia="Arial"/>
        </w:rPr>
        <w:t>——</w:t>
      </w:r>
      <w:r>
        <w:rPr>
          <w:rFonts w:hint="eastAsia" w:ascii="宋体" w:hAnsi="宋体" w:eastAsia="宋体"/>
        </w:rPr>
        <w:t>新版公众号参数配置管理；</w:t>
      </w:r>
    </w:p>
    <w:p>
      <w:pPr>
        <w:pStyle w:val="10"/>
        <w:spacing w:line="268" w:lineRule="exact"/>
        <w:ind w:left="120"/>
        <w:rPr>
          <w:rFonts w:hint="eastAsia" w:ascii="宋体" w:hAnsi="宋体" w:eastAsia="宋体"/>
        </w:rPr>
      </w:pPr>
      <w:r>
        <w:rPr>
          <w:rFonts w:ascii="Arial" w:hAnsi="Arial" w:eastAsia="Arial"/>
        </w:rPr>
        <w:t>3</w:t>
      </w:r>
      <w:r>
        <w:rPr>
          <w:rFonts w:hint="eastAsia" w:ascii="宋体" w:hAnsi="宋体" w:eastAsia="宋体"/>
        </w:rPr>
        <w:t>、点击</w:t>
      </w:r>
      <w:r>
        <w:rPr>
          <w:rFonts w:ascii="Arial" w:hAnsi="Arial" w:eastAsia="Arial"/>
        </w:rPr>
        <w:t>“</w:t>
      </w:r>
      <w:r>
        <w:rPr>
          <w:rFonts w:hint="eastAsia" w:ascii="宋体" w:hAnsi="宋体" w:eastAsia="宋体"/>
        </w:rPr>
        <w:t>配置模板</w:t>
      </w:r>
      <w:r>
        <w:rPr>
          <w:rFonts w:ascii="Arial" w:hAnsi="Arial" w:eastAsia="Arial"/>
        </w:rPr>
        <w:t>”</w:t>
      </w:r>
      <w:r>
        <w:rPr>
          <w:rFonts w:hint="eastAsia" w:ascii="宋体" w:hAnsi="宋体" w:eastAsia="宋体"/>
        </w:rPr>
        <w:t>按钮，下载配置模板</w:t>
      </w:r>
    </w:p>
    <w:p>
      <w:pPr>
        <w:pStyle w:val="10"/>
        <w:spacing w:before="66" w:line="300" w:lineRule="auto"/>
        <w:ind w:left="120" w:right="877"/>
        <w:rPr>
          <w:rFonts w:hint="eastAsia" w:ascii="宋体" w:hAnsi="宋体" w:eastAsia="宋体"/>
        </w:rPr>
      </w:pPr>
      <w:r>
        <w:rPr>
          <w:rFonts w:ascii="Arial" w:hAnsi="Arial" w:eastAsia="Arial"/>
        </w:rPr>
        <w:t>4</w:t>
      </w:r>
      <w:r>
        <w:rPr>
          <w:rFonts w:hint="eastAsia" w:ascii="宋体" w:hAnsi="宋体" w:eastAsia="宋体"/>
        </w:rPr>
        <w:t>、输入：</w:t>
      </w:r>
      <w:r>
        <w:rPr>
          <w:rFonts w:ascii="Arial" w:hAnsi="Arial" w:eastAsia="Arial"/>
        </w:rPr>
        <w:t xml:space="preserve">mchntCd </w:t>
      </w:r>
      <w:r>
        <w:rPr>
          <w:rFonts w:hint="eastAsia" w:ascii="宋体" w:hAnsi="宋体" w:eastAsia="宋体"/>
        </w:rPr>
        <w:t xml:space="preserve">和 </w:t>
      </w:r>
      <w:r>
        <w:rPr>
          <w:rFonts w:ascii="Arial" w:hAnsi="Arial" w:eastAsia="Arial"/>
        </w:rPr>
        <w:t>subAppid</w:t>
      </w:r>
      <w:r>
        <w:rPr>
          <w:rFonts w:hint="eastAsia" w:ascii="宋体" w:hAnsi="宋体" w:eastAsia="宋体"/>
        </w:rPr>
        <w:t>，点击微信公众号配置的</w:t>
      </w:r>
      <w:r>
        <w:rPr>
          <w:rFonts w:ascii="Arial" w:hAnsi="Arial" w:eastAsia="Arial"/>
        </w:rPr>
        <w:t>“</w:t>
      </w:r>
      <w:r>
        <w:rPr>
          <w:rFonts w:hint="eastAsia" w:ascii="宋体" w:hAnsi="宋体" w:eastAsia="宋体"/>
        </w:rPr>
        <w:t>提交</w:t>
      </w:r>
      <w:r>
        <w:rPr>
          <w:rFonts w:ascii="Arial" w:hAnsi="Arial" w:eastAsia="Arial"/>
        </w:rPr>
        <w:t>”</w:t>
      </w:r>
      <w:r>
        <w:rPr>
          <w:rFonts w:hint="eastAsia" w:ascii="宋体" w:hAnsi="宋体" w:eastAsia="宋体"/>
        </w:rPr>
        <w:t>按钮；（</w:t>
      </w:r>
      <w:r>
        <w:rPr>
          <w:rFonts w:ascii="Arial" w:hAnsi="Arial" w:eastAsia="Arial"/>
        </w:rPr>
        <w:t xml:space="preserve">subAppid </w:t>
      </w:r>
      <w:r>
        <w:rPr>
          <w:rFonts w:hint="eastAsia" w:ascii="宋体" w:hAnsi="宋体" w:eastAsia="宋体"/>
        </w:rPr>
        <w:t xml:space="preserve">是小程序的 </w:t>
      </w:r>
      <w:r>
        <w:rPr>
          <w:rFonts w:ascii="Arial" w:hAnsi="Arial" w:eastAsia="Arial"/>
        </w:rPr>
        <w:t>appid</w:t>
      </w:r>
      <w:r>
        <w:rPr>
          <w:rFonts w:hint="eastAsia" w:ascii="宋体" w:hAnsi="宋体" w:eastAsia="宋体"/>
        </w:rPr>
        <w:t>）</w:t>
      </w:r>
    </w:p>
    <w:p>
      <w:pPr>
        <w:pStyle w:val="10"/>
        <w:spacing w:line="300" w:lineRule="auto"/>
        <w:ind w:left="120" w:right="933"/>
        <w:rPr>
          <w:rFonts w:hint="eastAsia" w:ascii="宋体" w:eastAsia="宋体"/>
        </w:rPr>
      </w:pPr>
      <w:r>
        <w:drawing>
          <wp:anchor distT="0" distB="0" distL="0" distR="0" simplePos="0" relativeHeight="1024" behindDoc="0" locked="0" layoutInCell="1" allowOverlap="1">
            <wp:simplePos x="0" y="0"/>
            <wp:positionH relativeFrom="page">
              <wp:posOffset>1143000</wp:posOffset>
            </wp:positionH>
            <wp:positionV relativeFrom="paragraph">
              <wp:posOffset>459740</wp:posOffset>
            </wp:positionV>
            <wp:extent cx="4589780" cy="2785110"/>
            <wp:effectExtent l="0" t="0" r="0" b="0"/>
            <wp:wrapTopAndBottom/>
            <wp:docPr id="107" name="image5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image56.jpeg"/>
                    <pic:cNvPicPr>
                      <a:picLocks noChangeAspect="1"/>
                    </pic:cNvPicPr>
                  </pic:nvPicPr>
                  <pic:blipFill>
                    <a:blip r:embed="rId59" cstate="print"/>
                    <a:stretch>
                      <a:fillRect/>
                    </a:stretch>
                  </pic:blipFill>
                  <pic:spPr>
                    <a:xfrm>
                      <a:off x="0" y="0"/>
                      <a:ext cx="4589647" cy="2784919"/>
                    </a:xfrm>
                    <a:prstGeom prst="rect">
                      <a:avLst/>
                    </a:prstGeom>
                  </pic:spPr>
                </pic:pic>
              </a:graphicData>
            </a:graphic>
          </wp:anchor>
        </w:drawing>
      </w:r>
      <w:r>
        <w:rPr>
          <w:rFonts w:ascii="Arial" w:eastAsia="Arial"/>
        </w:rPr>
        <w:t>5</w:t>
      </w:r>
      <w:r>
        <w:rPr>
          <w:rFonts w:hint="eastAsia" w:ascii="宋体" w:eastAsia="宋体"/>
        </w:rPr>
        <w:t>、导入后，会下载一个</w:t>
      </w:r>
      <w:r>
        <w:rPr>
          <w:rFonts w:ascii="Arial" w:eastAsia="Arial"/>
        </w:rPr>
        <w:t xml:space="preserve">excel </w:t>
      </w:r>
      <w:r>
        <w:rPr>
          <w:rFonts w:hint="eastAsia" w:ascii="宋体" w:eastAsia="宋体"/>
        </w:rPr>
        <w:t>反馈文件，如果提示：</w:t>
      </w:r>
      <w:r>
        <w:rPr>
          <w:rFonts w:ascii="Arial" w:eastAsia="Arial"/>
        </w:rPr>
        <w:t>SUCCESS</w:t>
      </w:r>
      <w:r>
        <w:rPr>
          <w:rFonts w:hint="eastAsia" w:ascii="宋体" w:eastAsia="宋体"/>
        </w:rPr>
        <w:t xml:space="preserve">，则表明小程序 </w:t>
      </w:r>
      <w:r>
        <w:rPr>
          <w:rFonts w:ascii="Arial" w:eastAsia="Arial"/>
        </w:rPr>
        <w:t xml:space="preserve">appid </w:t>
      </w:r>
      <w:r>
        <w:rPr>
          <w:rFonts w:hint="eastAsia" w:ascii="宋体" w:eastAsia="宋体"/>
        </w:rPr>
        <w:t>的支付已配置；</w:t>
      </w:r>
    </w:p>
    <w:p>
      <w:pPr>
        <w:spacing w:after="0" w:line="300" w:lineRule="auto"/>
        <w:rPr>
          <w:rFonts w:hint="eastAsia" w:ascii="宋体" w:eastAsia="宋体"/>
        </w:rPr>
        <w:sectPr>
          <w:pgSz w:w="11910" w:h="16840"/>
          <w:pgMar w:top="1380" w:right="900" w:bottom="280" w:left="1680" w:header="720" w:footer="720" w:gutter="0"/>
        </w:sectPr>
      </w:pPr>
    </w:p>
    <w:p>
      <w:pPr>
        <w:pStyle w:val="4"/>
        <w:numPr>
          <w:ilvl w:val="1"/>
          <w:numId w:val="23"/>
        </w:numPr>
        <w:tabs>
          <w:tab w:val="left" w:pos="714"/>
        </w:tabs>
        <w:spacing w:before="0" w:after="0" w:line="510" w:lineRule="exact"/>
        <w:ind w:left="713" w:right="0" w:hanging="594"/>
        <w:jc w:val="left"/>
      </w:pPr>
      <w:bookmarkStart w:id="43" w:name="_bookmark27"/>
      <w:bookmarkEnd w:id="43"/>
      <w:bookmarkStart w:id="44" w:name="_bookmark27"/>
      <w:bookmarkEnd w:id="44"/>
      <w:r>
        <w:t>下载桌台码</w:t>
      </w:r>
    </w:p>
    <w:p>
      <w:pPr>
        <w:pStyle w:val="10"/>
        <w:spacing w:before="10"/>
        <w:rPr>
          <w:rFonts w:ascii="Microsoft JhengHei"/>
          <w:b/>
          <w:sz w:val="17"/>
        </w:rPr>
      </w:pPr>
    </w:p>
    <w:p>
      <w:pPr>
        <w:pStyle w:val="10"/>
        <w:spacing w:after="22" w:line="254" w:lineRule="auto"/>
        <w:ind w:left="120" w:right="4998"/>
      </w:pPr>
      <w:r>
        <w:t>桌台码：单个下载桌台码、导出全部桌台码。吸粉码：单个下载吸粉码、批量生成吸粉码。</w:t>
      </w:r>
    </w:p>
    <w:p>
      <w:pPr>
        <w:pStyle w:val="10"/>
        <w:ind w:left="120"/>
        <w:rPr>
          <w:sz w:val="20"/>
        </w:rPr>
      </w:pPr>
      <w:r>
        <w:rPr>
          <w:sz w:val="20"/>
        </w:rPr>
        <w:drawing>
          <wp:inline distT="0" distB="0" distL="0" distR="0">
            <wp:extent cx="5264785" cy="2139315"/>
            <wp:effectExtent l="0" t="0" r="0" b="0"/>
            <wp:docPr id="109" name="image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image57.png"/>
                    <pic:cNvPicPr>
                      <a:picLocks noChangeAspect="1"/>
                    </pic:cNvPicPr>
                  </pic:nvPicPr>
                  <pic:blipFill>
                    <a:blip r:embed="rId60" cstate="print"/>
                    <a:stretch>
                      <a:fillRect/>
                    </a:stretch>
                  </pic:blipFill>
                  <pic:spPr>
                    <a:xfrm>
                      <a:off x="0" y="0"/>
                      <a:ext cx="5264805" cy="2139696"/>
                    </a:xfrm>
                    <a:prstGeom prst="rect">
                      <a:avLst/>
                    </a:prstGeom>
                  </pic:spPr>
                </pic:pic>
              </a:graphicData>
            </a:graphic>
          </wp:inline>
        </w:drawing>
      </w:r>
    </w:p>
    <w:p>
      <w:pPr>
        <w:pStyle w:val="10"/>
        <w:spacing w:before="7"/>
        <w:rPr>
          <w:sz w:val="5"/>
        </w:rPr>
      </w:pPr>
      <w:r>
        <w:drawing>
          <wp:anchor distT="0" distB="0" distL="0" distR="0" simplePos="0" relativeHeight="1024" behindDoc="0" locked="0" layoutInCell="1" allowOverlap="1">
            <wp:simplePos x="0" y="0"/>
            <wp:positionH relativeFrom="page">
              <wp:posOffset>1173480</wp:posOffset>
            </wp:positionH>
            <wp:positionV relativeFrom="paragraph">
              <wp:posOffset>73660</wp:posOffset>
            </wp:positionV>
            <wp:extent cx="5235575" cy="686435"/>
            <wp:effectExtent l="0" t="0" r="0" b="0"/>
            <wp:wrapTopAndBottom/>
            <wp:docPr id="111" name="image5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image58.jpeg"/>
                    <pic:cNvPicPr>
                      <a:picLocks noChangeAspect="1"/>
                    </pic:cNvPicPr>
                  </pic:nvPicPr>
                  <pic:blipFill>
                    <a:blip r:embed="rId61" cstate="print"/>
                    <a:stretch>
                      <a:fillRect/>
                    </a:stretch>
                  </pic:blipFill>
                  <pic:spPr>
                    <a:xfrm>
                      <a:off x="0" y="0"/>
                      <a:ext cx="5235387" cy="686657"/>
                    </a:xfrm>
                    <a:prstGeom prst="rect">
                      <a:avLst/>
                    </a:prstGeom>
                  </pic:spPr>
                </pic:pic>
              </a:graphicData>
            </a:graphic>
          </wp:anchor>
        </w:drawing>
      </w:r>
    </w:p>
    <w:p>
      <w:pPr>
        <w:pStyle w:val="10"/>
        <w:spacing w:before="64" w:after="46"/>
        <w:ind w:left="120"/>
      </w:pPr>
      <w:r>
        <w:t>吸粉码：客户扫码后，进入商户公众号，引导客户进入扫码点餐。</w:t>
      </w:r>
    </w:p>
    <w:p>
      <w:pPr>
        <w:pStyle w:val="10"/>
        <w:ind w:left="120"/>
        <w:rPr>
          <w:sz w:val="20"/>
        </w:rPr>
      </w:pPr>
      <w:r>
        <w:rPr>
          <w:sz w:val="20"/>
        </w:rPr>
        <w:drawing>
          <wp:inline distT="0" distB="0" distL="0" distR="0">
            <wp:extent cx="4253865" cy="4655820"/>
            <wp:effectExtent l="0" t="0" r="0" b="0"/>
            <wp:docPr id="113" name="image5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image59.jpeg"/>
                    <pic:cNvPicPr>
                      <a:picLocks noChangeAspect="1"/>
                    </pic:cNvPicPr>
                  </pic:nvPicPr>
                  <pic:blipFill>
                    <a:blip r:embed="rId62" cstate="print"/>
                    <a:stretch>
                      <a:fillRect/>
                    </a:stretch>
                  </pic:blipFill>
                  <pic:spPr>
                    <a:xfrm>
                      <a:off x="0" y="0"/>
                      <a:ext cx="4254367" cy="4655820"/>
                    </a:xfrm>
                    <a:prstGeom prst="rect">
                      <a:avLst/>
                    </a:prstGeom>
                  </pic:spPr>
                </pic:pic>
              </a:graphicData>
            </a:graphic>
          </wp:inline>
        </w:drawing>
      </w:r>
    </w:p>
    <w:p>
      <w:pPr>
        <w:spacing w:after="0"/>
        <w:rPr>
          <w:sz w:val="20"/>
        </w:rPr>
        <w:sectPr>
          <w:pgSz w:w="11910" w:h="16840"/>
          <w:pgMar w:top="1480" w:right="900" w:bottom="280" w:left="1680" w:header="720" w:footer="720" w:gutter="0"/>
        </w:sectPr>
      </w:pPr>
    </w:p>
    <w:p>
      <w:pPr>
        <w:pStyle w:val="10"/>
        <w:rPr>
          <w:sz w:val="20"/>
        </w:rPr>
      </w:pPr>
    </w:p>
    <w:p>
      <w:pPr>
        <w:pStyle w:val="10"/>
        <w:spacing w:before="12"/>
        <w:rPr>
          <w:sz w:val="12"/>
        </w:rPr>
      </w:pPr>
    </w:p>
    <w:p>
      <w:pPr>
        <w:pStyle w:val="4"/>
        <w:numPr>
          <w:ilvl w:val="1"/>
          <w:numId w:val="23"/>
        </w:numPr>
        <w:tabs>
          <w:tab w:val="left" w:pos="714"/>
        </w:tabs>
        <w:spacing w:before="0" w:after="0" w:line="522" w:lineRule="exact"/>
        <w:ind w:left="713" w:right="0" w:hanging="594"/>
        <w:jc w:val="left"/>
      </w:pPr>
      <w:bookmarkStart w:id="45" w:name="_bookmark28"/>
      <w:bookmarkEnd w:id="45"/>
      <w:bookmarkStart w:id="46" w:name="_bookmark28"/>
      <w:bookmarkEnd w:id="46"/>
      <w:r>
        <w:t>重餐收银</w:t>
      </w:r>
    </w:p>
    <w:p>
      <w:pPr>
        <w:pStyle w:val="10"/>
        <w:spacing w:before="12"/>
        <w:rPr>
          <w:rFonts w:ascii="Microsoft JhengHei"/>
          <w:b/>
          <w:sz w:val="17"/>
        </w:rPr>
      </w:pPr>
    </w:p>
    <w:p>
      <w:pPr>
        <w:pStyle w:val="10"/>
        <w:spacing w:before="1" w:line="254" w:lineRule="auto"/>
        <w:ind w:left="120" w:right="891"/>
      </w:pPr>
      <w:r>
        <w:rPr>
          <w:spacing w:val="-9"/>
        </w:rPr>
        <w:t>如果原先收银机已经登录，并且商户是轻餐版，修改完重餐后，收银机需要点击设置→系统</w:t>
      </w:r>
      <w:r>
        <w:rPr>
          <w:spacing w:val="-5"/>
        </w:rPr>
        <w:t>设置→账号设置→账号注销，再次登录。否则收银机不会自动切换经营模式。</w:t>
      </w:r>
    </w:p>
    <w:p>
      <w:pPr>
        <w:pStyle w:val="10"/>
        <w:spacing w:before="9"/>
        <w:rPr>
          <w:sz w:val="27"/>
        </w:rPr>
      </w:pPr>
    </w:p>
    <w:p>
      <w:pPr>
        <w:pStyle w:val="7"/>
        <w:numPr>
          <w:ilvl w:val="2"/>
          <w:numId w:val="23"/>
        </w:numPr>
        <w:tabs>
          <w:tab w:val="left" w:pos="819"/>
        </w:tabs>
        <w:spacing w:before="1" w:after="0" w:line="240" w:lineRule="auto"/>
        <w:ind w:left="818" w:right="0" w:hanging="699"/>
        <w:jc w:val="left"/>
      </w:pPr>
      <w:r>
        <w:rPr>
          <w:spacing w:val="-1"/>
        </w:rPr>
        <w:t>桌台区域展示</w:t>
      </w:r>
    </w:p>
    <w:p>
      <w:pPr>
        <w:pStyle w:val="10"/>
        <w:rPr>
          <w:sz w:val="20"/>
        </w:rPr>
      </w:pPr>
    </w:p>
    <w:p>
      <w:pPr>
        <w:pStyle w:val="10"/>
        <w:spacing w:before="2"/>
        <w:rPr>
          <w:sz w:val="17"/>
        </w:rPr>
      </w:pPr>
      <w:r>
        <w:drawing>
          <wp:anchor distT="0" distB="0" distL="0" distR="0" simplePos="0" relativeHeight="1024" behindDoc="0" locked="0" layoutInCell="1" allowOverlap="1">
            <wp:simplePos x="0" y="0"/>
            <wp:positionH relativeFrom="page">
              <wp:posOffset>1143000</wp:posOffset>
            </wp:positionH>
            <wp:positionV relativeFrom="paragraph">
              <wp:posOffset>176530</wp:posOffset>
            </wp:positionV>
            <wp:extent cx="5203190" cy="2936875"/>
            <wp:effectExtent l="0" t="0" r="0" b="0"/>
            <wp:wrapTopAndBottom/>
            <wp:docPr id="115" name="image6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image60.jpeg"/>
                    <pic:cNvPicPr>
                      <a:picLocks noChangeAspect="1"/>
                    </pic:cNvPicPr>
                  </pic:nvPicPr>
                  <pic:blipFill>
                    <a:blip r:embed="rId63" cstate="print"/>
                    <a:stretch>
                      <a:fillRect/>
                    </a:stretch>
                  </pic:blipFill>
                  <pic:spPr>
                    <a:xfrm>
                      <a:off x="0" y="0"/>
                      <a:ext cx="5202911" cy="2936652"/>
                    </a:xfrm>
                    <a:prstGeom prst="rect">
                      <a:avLst/>
                    </a:prstGeom>
                  </pic:spPr>
                </pic:pic>
              </a:graphicData>
            </a:graphic>
          </wp:anchor>
        </w:drawing>
      </w:r>
    </w:p>
    <w:p>
      <w:pPr>
        <w:spacing w:after="0"/>
        <w:rPr>
          <w:sz w:val="17"/>
        </w:rPr>
        <w:sectPr>
          <w:pgSz w:w="11910" w:h="16840"/>
          <w:pgMar w:top="1580" w:right="900" w:bottom="280" w:left="1680" w:header="720" w:footer="720" w:gutter="0"/>
        </w:sectPr>
      </w:pPr>
    </w:p>
    <w:p>
      <w:pPr>
        <w:pStyle w:val="19"/>
        <w:numPr>
          <w:ilvl w:val="2"/>
          <w:numId w:val="23"/>
        </w:numPr>
        <w:tabs>
          <w:tab w:val="left" w:pos="819"/>
        </w:tabs>
        <w:spacing w:before="35" w:after="0" w:line="240" w:lineRule="auto"/>
        <w:ind w:left="818" w:right="0" w:hanging="699"/>
        <w:jc w:val="left"/>
        <w:rPr>
          <w:sz w:val="28"/>
        </w:rPr>
      </w:pPr>
      <w:r>
        <w:rPr>
          <w:spacing w:val="-2"/>
          <w:sz w:val="28"/>
        </w:rPr>
        <w:t>桌台下单后功能展示</w:t>
      </w:r>
    </w:p>
    <w:p>
      <w:pPr>
        <w:pStyle w:val="10"/>
        <w:rPr>
          <w:sz w:val="20"/>
        </w:rPr>
      </w:pPr>
    </w:p>
    <w:p>
      <w:pPr>
        <w:pStyle w:val="10"/>
        <w:spacing w:before="4"/>
        <w:rPr>
          <w:sz w:val="16"/>
        </w:rPr>
      </w:pPr>
      <w:r>
        <w:drawing>
          <wp:anchor distT="0" distB="0" distL="0" distR="0" simplePos="0" relativeHeight="1024" behindDoc="0" locked="0" layoutInCell="1" allowOverlap="1">
            <wp:simplePos x="0" y="0"/>
            <wp:positionH relativeFrom="page">
              <wp:posOffset>1143000</wp:posOffset>
            </wp:positionH>
            <wp:positionV relativeFrom="paragraph">
              <wp:posOffset>169545</wp:posOffset>
            </wp:positionV>
            <wp:extent cx="5321300" cy="3021965"/>
            <wp:effectExtent l="0" t="0" r="0" b="0"/>
            <wp:wrapTopAndBottom/>
            <wp:docPr id="117" name="image6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image61.jpeg"/>
                    <pic:cNvPicPr>
                      <a:picLocks noChangeAspect="1"/>
                    </pic:cNvPicPr>
                  </pic:nvPicPr>
                  <pic:blipFill>
                    <a:blip r:embed="rId64" cstate="print"/>
                    <a:stretch>
                      <a:fillRect/>
                    </a:stretch>
                  </pic:blipFill>
                  <pic:spPr>
                    <a:xfrm>
                      <a:off x="0" y="0"/>
                      <a:ext cx="5321440" cy="3021711"/>
                    </a:xfrm>
                    <a:prstGeom prst="rect">
                      <a:avLst/>
                    </a:prstGeom>
                  </pic:spPr>
                </pic:pic>
              </a:graphicData>
            </a:graphic>
          </wp:anchor>
        </w:drawing>
      </w:r>
    </w:p>
    <w:p>
      <w:pPr>
        <w:pStyle w:val="10"/>
        <w:rPr>
          <w:sz w:val="33"/>
        </w:rPr>
      </w:pPr>
    </w:p>
    <w:p>
      <w:pPr>
        <w:pStyle w:val="19"/>
        <w:numPr>
          <w:ilvl w:val="2"/>
          <w:numId w:val="23"/>
        </w:numPr>
        <w:tabs>
          <w:tab w:val="left" w:pos="819"/>
        </w:tabs>
        <w:spacing w:before="0" w:after="0" w:line="240" w:lineRule="auto"/>
        <w:ind w:left="818" w:right="0" w:hanging="699"/>
        <w:jc w:val="left"/>
        <w:rPr>
          <w:sz w:val="28"/>
        </w:rPr>
      </w:pPr>
      <w:r>
        <w:rPr>
          <w:spacing w:val="-1"/>
          <w:sz w:val="28"/>
        </w:rPr>
        <w:t>桌台收银流程</w:t>
      </w:r>
    </w:p>
    <w:p>
      <w:pPr>
        <w:pStyle w:val="10"/>
        <w:spacing w:before="10"/>
        <w:rPr>
          <w:sz w:val="29"/>
        </w:rPr>
      </w:pPr>
    </w:p>
    <w:p>
      <w:pPr>
        <w:pStyle w:val="19"/>
        <w:numPr>
          <w:ilvl w:val="0"/>
          <w:numId w:val="24"/>
        </w:numPr>
        <w:tabs>
          <w:tab w:val="left" w:pos="444"/>
        </w:tabs>
        <w:spacing w:before="1" w:after="0" w:line="240" w:lineRule="auto"/>
        <w:ind w:left="443" w:right="0" w:hanging="324"/>
        <w:jc w:val="left"/>
        <w:rPr>
          <w:sz w:val="21"/>
        </w:rPr>
      </w:pPr>
      <w:r>
        <w:rPr>
          <w:spacing w:val="-3"/>
          <w:sz w:val="21"/>
        </w:rPr>
        <w:t>点击空闲桌台</w:t>
      </w:r>
    </w:p>
    <w:p>
      <w:pPr>
        <w:pStyle w:val="19"/>
        <w:numPr>
          <w:ilvl w:val="0"/>
          <w:numId w:val="24"/>
        </w:numPr>
        <w:tabs>
          <w:tab w:val="left" w:pos="444"/>
        </w:tabs>
        <w:spacing w:before="18" w:after="0" w:line="240" w:lineRule="auto"/>
        <w:ind w:left="443" w:right="0" w:hanging="324"/>
        <w:jc w:val="left"/>
        <w:rPr>
          <w:sz w:val="21"/>
        </w:rPr>
      </w:pPr>
      <w:r>
        <w:rPr>
          <w:spacing w:val="-3"/>
          <w:sz w:val="21"/>
        </w:rPr>
        <w:t>请输入用餐人数</w:t>
      </w:r>
    </w:p>
    <w:p>
      <w:pPr>
        <w:pStyle w:val="10"/>
        <w:spacing w:before="7"/>
        <w:rPr>
          <w:sz w:val="7"/>
        </w:rPr>
      </w:pPr>
      <w:r>
        <w:drawing>
          <wp:anchor distT="0" distB="0" distL="0" distR="0" simplePos="0" relativeHeight="1024" behindDoc="0" locked="0" layoutInCell="1" allowOverlap="1">
            <wp:simplePos x="0" y="0"/>
            <wp:positionH relativeFrom="page">
              <wp:posOffset>1143000</wp:posOffset>
            </wp:positionH>
            <wp:positionV relativeFrom="paragraph">
              <wp:posOffset>91440</wp:posOffset>
            </wp:positionV>
            <wp:extent cx="5315585" cy="3021965"/>
            <wp:effectExtent l="0" t="0" r="0" b="0"/>
            <wp:wrapTopAndBottom/>
            <wp:docPr id="119" name="image6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image62.jpeg"/>
                    <pic:cNvPicPr>
                      <a:picLocks noChangeAspect="1"/>
                    </pic:cNvPicPr>
                  </pic:nvPicPr>
                  <pic:blipFill>
                    <a:blip r:embed="rId65" cstate="print"/>
                    <a:stretch>
                      <a:fillRect/>
                    </a:stretch>
                  </pic:blipFill>
                  <pic:spPr>
                    <a:xfrm>
                      <a:off x="0" y="0"/>
                      <a:ext cx="5315676" cy="3021711"/>
                    </a:xfrm>
                    <a:prstGeom prst="rect">
                      <a:avLst/>
                    </a:prstGeom>
                  </pic:spPr>
                </pic:pic>
              </a:graphicData>
            </a:graphic>
          </wp:anchor>
        </w:drawing>
      </w:r>
    </w:p>
    <w:p>
      <w:pPr>
        <w:pStyle w:val="19"/>
        <w:numPr>
          <w:ilvl w:val="0"/>
          <w:numId w:val="24"/>
        </w:numPr>
        <w:tabs>
          <w:tab w:val="left" w:pos="444"/>
        </w:tabs>
        <w:spacing w:before="78" w:after="0" w:line="240" w:lineRule="auto"/>
        <w:ind w:left="443" w:right="0" w:hanging="324"/>
        <w:jc w:val="left"/>
        <w:rPr>
          <w:sz w:val="21"/>
        </w:rPr>
      </w:pPr>
      <w:r>
        <w:rPr>
          <w:spacing w:val="-9"/>
          <w:sz w:val="21"/>
        </w:rPr>
        <w:t>选择商品，点击商品，设置商品折扣、规格。</w:t>
      </w:r>
      <w:r>
        <w:rPr>
          <w:spacing w:val="-3"/>
          <w:sz w:val="21"/>
        </w:rPr>
        <w:t>（如果折扣=</w:t>
      </w:r>
      <w:r>
        <w:rPr>
          <w:sz w:val="21"/>
        </w:rPr>
        <w:t>0</w:t>
      </w:r>
      <w:r>
        <w:rPr>
          <w:spacing w:val="-2"/>
          <w:sz w:val="21"/>
        </w:rPr>
        <w:t>，表示赠送</w:t>
      </w:r>
      <w:r>
        <w:rPr>
          <w:sz w:val="21"/>
        </w:rPr>
        <w:t>）</w:t>
      </w:r>
      <w:r>
        <w:rPr>
          <w:spacing w:val="-1"/>
          <w:sz w:val="21"/>
        </w:rPr>
        <w:t>——同轻餐</w:t>
      </w:r>
    </w:p>
    <w:p>
      <w:pPr>
        <w:pStyle w:val="19"/>
        <w:numPr>
          <w:ilvl w:val="0"/>
          <w:numId w:val="24"/>
        </w:numPr>
        <w:tabs>
          <w:tab w:val="left" w:pos="444"/>
        </w:tabs>
        <w:spacing w:before="19" w:after="0" w:line="254" w:lineRule="auto"/>
        <w:ind w:left="120" w:right="788" w:firstLine="0"/>
        <w:jc w:val="left"/>
        <w:rPr>
          <w:sz w:val="21"/>
        </w:rPr>
      </w:pPr>
      <w:r>
        <w:rPr>
          <w:spacing w:val="-12"/>
          <w:sz w:val="21"/>
        </w:rPr>
        <w:t xml:space="preserve">点击【确认加菜】，桌台下单成功！打印客单联，同时桌台变为就餐中。如果有连厨打， </w:t>
      </w:r>
      <w:r>
        <w:rPr>
          <w:spacing w:val="-6"/>
          <w:sz w:val="21"/>
        </w:rPr>
        <w:t>同步打印厨打凭条。</w:t>
      </w:r>
    </w:p>
    <w:p>
      <w:pPr>
        <w:pStyle w:val="19"/>
        <w:numPr>
          <w:ilvl w:val="0"/>
          <w:numId w:val="24"/>
        </w:numPr>
        <w:tabs>
          <w:tab w:val="left" w:pos="444"/>
        </w:tabs>
        <w:spacing w:before="1" w:after="0" w:line="240" w:lineRule="auto"/>
        <w:ind w:left="443" w:right="0" w:hanging="324"/>
        <w:jc w:val="left"/>
        <w:rPr>
          <w:sz w:val="21"/>
        </w:rPr>
      </w:pPr>
      <w:r>
        <w:rPr>
          <w:spacing w:val="-12"/>
          <w:w w:val="100"/>
          <w:sz w:val="21"/>
        </w:rPr>
        <w:t>如果点击【下单并结账】，跳转至确认下单界面，选择支付方式</w:t>
      </w:r>
      <w:r>
        <w:rPr>
          <w:w w:val="100"/>
          <w:sz w:val="21"/>
        </w:rPr>
        <w:t>（</w:t>
      </w:r>
      <w:r>
        <w:rPr>
          <w:spacing w:val="-3"/>
          <w:w w:val="100"/>
          <w:sz w:val="21"/>
        </w:rPr>
        <w:t>以组合支付为例</w:t>
      </w:r>
      <w:r>
        <w:rPr>
          <w:spacing w:val="-106"/>
          <w:w w:val="100"/>
          <w:sz w:val="21"/>
        </w:rPr>
        <w:t>）</w:t>
      </w:r>
      <w:r>
        <w:rPr>
          <w:w w:val="100"/>
          <w:sz w:val="21"/>
        </w:rPr>
        <w:t>，支</w:t>
      </w:r>
    </w:p>
    <w:p>
      <w:pPr>
        <w:spacing w:after="0" w:line="240" w:lineRule="auto"/>
        <w:jc w:val="left"/>
        <w:rPr>
          <w:sz w:val="21"/>
        </w:rPr>
        <w:sectPr>
          <w:pgSz w:w="11910" w:h="16840"/>
          <w:pgMar w:top="1500" w:right="900" w:bottom="280" w:left="1680" w:header="720" w:footer="720" w:gutter="0"/>
        </w:sectPr>
      </w:pPr>
    </w:p>
    <w:p>
      <w:pPr>
        <w:pStyle w:val="10"/>
        <w:spacing w:before="50"/>
        <w:ind w:left="120"/>
      </w:pPr>
      <w:r>
        <w:drawing>
          <wp:anchor distT="0" distB="0" distL="0" distR="0" simplePos="0" relativeHeight="1024" behindDoc="0" locked="0" layoutInCell="1" allowOverlap="1">
            <wp:simplePos x="0" y="0"/>
            <wp:positionH relativeFrom="page">
              <wp:posOffset>1143000</wp:posOffset>
            </wp:positionH>
            <wp:positionV relativeFrom="paragraph">
              <wp:posOffset>288925</wp:posOffset>
            </wp:positionV>
            <wp:extent cx="5328920" cy="3268980"/>
            <wp:effectExtent l="0" t="0" r="0" b="0"/>
            <wp:wrapTopAndBottom/>
            <wp:docPr id="121" name="image6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image63.jpeg"/>
                    <pic:cNvPicPr>
                      <a:picLocks noChangeAspect="1"/>
                    </pic:cNvPicPr>
                  </pic:nvPicPr>
                  <pic:blipFill>
                    <a:blip r:embed="rId66" cstate="print"/>
                    <a:stretch>
                      <a:fillRect/>
                    </a:stretch>
                  </pic:blipFill>
                  <pic:spPr>
                    <a:xfrm>
                      <a:off x="0" y="0"/>
                      <a:ext cx="5329046" cy="3268979"/>
                    </a:xfrm>
                    <a:prstGeom prst="rect">
                      <a:avLst/>
                    </a:prstGeom>
                  </pic:spPr>
                </pic:pic>
              </a:graphicData>
            </a:graphic>
          </wp:anchor>
        </w:drawing>
      </w:r>
      <w:r>
        <w:drawing>
          <wp:anchor distT="0" distB="0" distL="0" distR="0" simplePos="0" relativeHeight="1024" behindDoc="0" locked="0" layoutInCell="1" allowOverlap="1">
            <wp:simplePos x="0" y="0"/>
            <wp:positionH relativeFrom="page">
              <wp:posOffset>1143000</wp:posOffset>
            </wp:positionH>
            <wp:positionV relativeFrom="paragraph">
              <wp:posOffset>3688715</wp:posOffset>
            </wp:positionV>
            <wp:extent cx="5283200" cy="2981325"/>
            <wp:effectExtent l="0" t="0" r="0" b="0"/>
            <wp:wrapTopAndBottom/>
            <wp:docPr id="123" name="image6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image64.jpeg"/>
                    <pic:cNvPicPr>
                      <a:picLocks noChangeAspect="1"/>
                    </pic:cNvPicPr>
                  </pic:nvPicPr>
                  <pic:blipFill>
                    <a:blip r:embed="rId67" cstate="print"/>
                    <a:stretch>
                      <a:fillRect/>
                    </a:stretch>
                  </pic:blipFill>
                  <pic:spPr>
                    <a:xfrm>
                      <a:off x="0" y="0"/>
                      <a:ext cx="5282886" cy="2981515"/>
                    </a:xfrm>
                    <a:prstGeom prst="rect">
                      <a:avLst/>
                    </a:prstGeom>
                  </pic:spPr>
                </pic:pic>
              </a:graphicData>
            </a:graphic>
          </wp:anchor>
        </w:drawing>
      </w:r>
      <w:r>
        <w:t>付成功，即桌台结账成功！打印收银凭条，并且桌台变为空闲状态。</w:t>
      </w:r>
    </w:p>
    <w:p>
      <w:pPr>
        <w:pStyle w:val="10"/>
        <w:spacing w:before="12"/>
        <w:rPr>
          <w:sz w:val="9"/>
        </w:rPr>
      </w:pPr>
    </w:p>
    <w:p>
      <w:pPr>
        <w:pStyle w:val="10"/>
        <w:spacing w:before="125" w:line="254" w:lineRule="auto"/>
        <w:ind w:left="120" w:right="903"/>
      </w:pPr>
      <w:r>
        <w:rPr>
          <w:spacing w:val="-12"/>
        </w:rPr>
        <w:t>点击【抹零】，可以去掉小数点。抹零方式可支持：抹零到元、四舍五入到元、进位到元。</w:t>
      </w:r>
      <w:r>
        <w:rPr>
          <w:spacing w:val="-6"/>
        </w:rPr>
        <w:t>设置方法：点击收银机，设置→系统设置→门店设置，选择抹零方式。</w:t>
      </w:r>
    </w:p>
    <w:p>
      <w:pPr>
        <w:spacing w:after="0" w:line="254" w:lineRule="auto"/>
        <w:sectPr>
          <w:pgSz w:w="11910" w:h="16840"/>
          <w:pgMar w:top="1380" w:right="900" w:bottom="280" w:left="1680" w:header="720" w:footer="720" w:gutter="0"/>
        </w:sectPr>
      </w:pPr>
    </w:p>
    <w:p>
      <w:pPr>
        <w:pStyle w:val="10"/>
        <w:ind w:left="120"/>
        <w:rPr>
          <w:sz w:val="20"/>
        </w:rPr>
      </w:pPr>
      <w:r>
        <w:rPr>
          <w:sz w:val="20"/>
        </w:rPr>
        <w:drawing>
          <wp:inline distT="0" distB="0" distL="0" distR="0">
            <wp:extent cx="5361940" cy="3013075"/>
            <wp:effectExtent l="0" t="0" r="0" b="0"/>
            <wp:docPr id="125" name="image6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image65.jpeg"/>
                    <pic:cNvPicPr>
                      <a:picLocks noChangeAspect="1"/>
                    </pic:cNvPicPr>
                  </pic:nvPicPr>
                  <pic:blipFill>
                    <a:blip r:embed="rId68" cstate="print"/>
                    <a:stretch>
                      <a:fillRect/>
                    </a:stretch>
                  </pic:blipFill>
                  <pic:spPr>
                    <a:xfrm>
                      <a:off x="0" y="0"/>
                      <a:ext cx="5362062" cy="3013233"/>
                    </a:xfrm>
                    <a:prstGeom prst="rect">
                      <a:avLst/>
                    </a:prstGeom>
                  </pic:spPr>
                </pic:pic>
              </a:graphicData>
            </a:graphic>
          </wp:inline>
        </w:drawing>
      </w:r>
    </w:p>
    <w:p>
      <w:pPr>
        <w:pStyle w:val="10"/>
        <w:spacing w:before="6"/>
        <w:rPr>
          <w:sz w:val="5"/>
        </w:rPr>
      </w:pPr>
    </w:p>
    <w:p>
      <w:pPr>
        <w:pStyle w:val="10"/>
        <w:spacing w:before="61"/>
        <w:ind w:left="120"/>
      </w:pPr>
      <w:r>
        <w:t>点击【打印预结单】，打印小票。</w:t>
      </w:r>
    </w:p>
    <w:p>
      <w:pPr>
        <w:pStyle w:val="10"/>
        <w:spacing w:before="141"/>
        <w:ind w:left="120"/>
      </w:pPr>
      <w:r>
        <w:drawing>
          <wp:inline distT="0" distB="0" distL="0" distR="0">
            <wp:extent cx="2094865" cy="4534535"/>
            <wp:effectExtent l="0" t="0" r="0" b="0"/>
            <wp:docPr id="127" name="image6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image66.jpeg"/>
                    <pic:cNvPicPr>
                      <a:picLocks noChangeAspect="1"/>
                    </pic:cNvPicPr>
                  </pic:nvPicPr>
                  <pic:blipFill>
                    <a:blip r:embed="rId69" cstate="print"/>
                    <a:stretch>
                      <a:fillRect/>
                    </a:stretch>
                  </pic:blipFill>
                  <pic:spPr>
                    <a:xfrm>
                      <a:off x="0" y="0"/>
                      <a:ext cx="2095245" cy="4534535"/>
                    </a:xfrm>
                    <a:prstGeom prst="rect">
                      <a:avLst/>
                    </a:prstGeom>
                  </pic:spPr>
                </pic:pic>
              </a:graphicData>
            </a:graphic>
          </wp:inline>
        </w:drawing>
      </w:r>
      <w:r>
        <w:rPr>
          <w:spacing w:val="-3"/>
        </w:rPr>
        <w:t>扫码支付支持：微信、支付宝、银联二维码</w:t>
      </w:r>
    </w:p>
    <w:p>
      <w:pPr>
        <w:spacing w:after="0"/>
        <w:sectPr>
          <w:pgSz w:w="11910" w:h="16840"/>
          <w:pgMar w:top="1540" w:right="900" w:bottom="280" w:left="1680" w:header="720" w:footer="720" w:gutter="0"/>
        </w:sectPr>
      </w:pPr>
    </w:p>
    <w:p>
      <w:pPr>
        <w:pStyle w:val="10"/>
        <w:ind w:left="120"/>
        <w:rPr>
          <w:sz w:val="20"/>
        </w:rPr>
      </w:pPr>
      <w:r>
        <w:rPr>
          <w:sz w:val="20"/>
        </w:rPr>
        <w:drawing>
          <wp:inline distT="0" distB="0" distL="0" distR="0">
            <wp:extent cx="5318760" cy="2992120"/>
            <wp:effectExtent l="0" t="0" r="0" b="0"/>
            <wp:docPr id="129" name="image3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image33.jpeg"/>
                    <pic:cNvPicPr>
                      <a:picLocks noChangeAspect="1"/>
                    </pic:cNvPicPr>
                  </pic:nvPicPr>
                  <pic:blipFill>
                    <a:blip r:embed="rId36" cstate="print"/>
                    <a:stretch>
                      <a:fillRect/>
                    </a:stretch>
                  </pic:blipFill>
                  <pic:spPr>
                    <a:xfrm>
                      <a:off x="0" y="0"/>
                      <a:ext cx="5318779" cy="2992374"/>
                    </a:xfrm>
                    <a:prstGeom prst="rect">
                      <a:avLst/>
                    </a:prstGeom>
                  </pic:spPr>
                </pic:pic>
              </a:graphicData>
            </a:graphic>
          </wp:inline>
        </w:drawing>
      </w:r>
    </w:p>
    <w:p>
      <w:pPr>
        <w:pStyle w:val="10"/>
        <w:spacing w:before="130"/>
        <w:ind w:left="120"/>
      </w:pPr>
      <w:r>
        <w:drawing>
          <wp:anchor distT="0" distB="0" distL="0" distR="0" simplePos="0" relativeHeight="1024" behindDoc="0" locked="0" layoutInCell="1" allowOverlap="1">
            <wp:simplePos x="0" y="0"/>
            <wp:positionH relativeFrom="page">
              <wp:posOffset>1143000</wp:posOffset>
            </wp:positionH>
            <wp:positionV relativeFrom="paragraph">
              <wp:posOffset>283845</wp:posOffset>
            </wp:positionV>
            <wp:extent cx="5293995" cy="2955925"/>
            <wp:effectExtent l="0" t="0" r="0" b="0"/>
            <wp:wrapTopAndBottom/>
            <wp:docPr id="131" name="image6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image67.jpeg"/>
                    <pic:cNvPicPr>
                      <a:picLocks noChangeAspect="1"/>
                    </pic:cNvPicPr>
                  </pic:nvPicPr>
                  <pic:blipFill>
                    <a:blip r:embed="rId70" cstate="print"/>
                    <a:stretch>
                      <a:fillRect/>
                    </a:stretch>
                  </pic:blipFill>
                  <pic:spPr>
                    <a:xfrm>
                      <a:off x="0" y="0"/>
                      <a:ext cx="5293756" cy="2955988"/>
                    </a:xfrm>
                    <a:prstGeom prst="rect">
                      <a:avLst/>
                    </a:prstGeom>
                  </pic:spPr>
                </pic:pic>
              </a:graphicData>
            </a:graphic>
          </wp:anchor>
        </w:drawing>
      </w:r>
      <w:r>
        <w:rPr>
          <w:spacing w:val="-18"/>
          <w:w w:val="100"/>
        </w:rPr>
        <w:t>如果点击【会员查询】，出现如下图：</w:t>
      </w:r>
      <w:r>
        <w:rPr>
          <w:w w:val="100"/>
        </w:rPr>
        <w:t>（</w:t>
      </w:r>
      <w:r>
        <w:rPr>
          <w:spacing w:val="-3"/>
          <w:w w:val="100"/>
        </w:rPr>
        <w:t>需要开通</w:t>
      </w:r>
      <w:r>
        <w:rPr>
          <w:rFonts w:hint="eastAsia" w:eastAsia="宋体"/>
          <w:spacing w:val="-3"/>
          <w:w w:val="100"/>
          <w:lang w:eastAsia="zh-CN"/>
        </w:rPr>
        <w:t>FU+</w:t>
      </w:r>
      <w:r>
        <w:rPr>
          <w:spacing w:val="-3"/>
          <w:w w:val="100"/>
        </w:rPr>
        <w:t>云掌客会员系统</w:t>
      </w:r>
      <w:r>
        <w:rPr>
          <w:w w:val="100"/>
        </w:rPr>
        <w:t>）</w:t>
      </w:r>
    </w:p>
    <w:p>
      <w:pPr>
        <w:pStyle w:val="10"/>
        <w:ind w:left="120"/>
      </w:pPr>
      <w:r>
        <w:rPr>
          <w:spacing w:val="-19"/>
          <w:w w:val="100"/>
        </w:rPr>
        <w:t>点击【充值】，跳转到充值页面。</w:t>
      </w:r>
      <w:r>
        <w:rPr>
          <w:w w:val="100"/>
        </w:rPr>
        <w:t>（</w:t>
      </w:r>
      <w:r>
        <w:rPr>
          <w:spacing w:val="-3"/>
          <w:w w:val="100"/>
        </w:rPr>
        <w:t>需要开通会员充值规则</w:t>
      </w:r>
      <w:r>
        <w:rPr>
          <w:spacing w:val="-108"/>
          <w:w w:val="100"/>
        </w:rPr>
        <w:t>）</w:t>
      </w:r>
      <w:r>
        <w:rPr>
          <w:spacing w:val="-3"/>
          <w:w w:val="100"/>
        </w:rPr>
        <w:t>，充值成功后，余额新增。</w:t>
      </w:r>
    </w:p>
    <w:p>
      <w:pPr>
        <w:spacing w:after="0"/>
        <w:sectPr>
          <w:pgSz w:w="11910" w:h="16840"/>
          <w:pgMar w:top="1580" w:right="900" w:bottom="280" w:left="1680" w:header="720" w:footer="720" w:gutter="0"/>
        </w:sectPr>
      </w:pPr>
    </w:p>
    <w:p>
      <w:pPr>
        <w:pStyle w:val="10"/>
        <w:ind w:left="120"/>
        <w:rPr>
          <w:sz w:val="20"/>
        </w:rPr>
      </w:pPr>
      <w:r>
        <w:rPr>
          <w:sz w:val="20"/>
        </w:rPr>
        <w:drawing>
          <wp:inline distT="0" distB="0" distL="0" distR="0">
            <wp:extent cx="5288915" cy="2991485"/>
            <wp:effectExtent l="0" t="0" r="0" b="0"/>
            <wp:docPr id="133" name="image6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image68.jpeg"/>
                    <pic:cNvPicPr>
                      <a:picLocks noChangeAspect="1"/>
                    </pic:cNvPicPr>
                  </pic:nvPicPr>
                  <pic:blipFill>
                    <a:blip r:embed="rId71" cstate="print"/>
                    <a:stretch>
                      <a:fillRect/>
                    </a:stretch>
                  </pic:blipFill>
                  <pic:spPr>
                    <a:xfrm>
                      <a:off x="0" y="0"/>
                      <a:ext cx="5289466" cy="2991802"/>
                    </a:xfrm>
                    <a:prstGeom prst="rect">
                      <a:avLst/>
                    </a:prstGeom>
                  </pic:spPr>
                </pic:pic>
              </a:graphicData>
            </a:graphic>
          </wp:inline>
        </w:drawing>
      </w:r>
    </w:p>
    <w:p>
      <w:pPr>
        <w:pStyle w:val="10"/>
        <w:spacing w:before="6"/>
        <w:rPr>
          <w:sz w:val="6"/>
        </w:rPr>
      </w:pPr>
    </w:p>
    <w:p>
      <w:pPr>
        <w:pStyle w:val="10"/>
        <w:spacing w:before="61"/>
        <w:ind w:left="120"/>
      </w:pPr>
      <w:r>
        <w:pict>
          <v:group id="_x0000_s1030" o:spid="_x0000_s1030" o:spt="203" style="position:absolute;left:0pt;margin-left:90pt;margin-top:22.45pt;height:350.25pt;width:411.55pt;mso-position-horizontal-relative:page;mso-wrap-distance-bottom:0pt;mso-wrap-distance-top:0pt;z-index:-251614208;mso-width-relative:page;mso-height-relative:page;" coordorigin="1800,449" coordsize="8231,7005">
            <o:lock v:ext="edit"/>
            <v:shape id="_x0000_s1031" o:spid="_x0000_s1031" o:spt="75" type="#_x0000_t75" style="position:absolute;left:1800;top:1544;height:5909;width:4091;" filled="f" stroked="f" coordsize="21600,21600">
              <v:path/>
              <v:fill on="f" focussize="0,0"/>
              <v:stroke on="f"/>
              <v:imagedata r:id="rId72" o:title=""/>
              <o:lock v:ext="edit" aspectratio="t"/>
            </v:shape>
            <v:shape id="_x0000_s1032" o:spid="_x0000_s1032" o:spt="75" type="#_x0000_t75" style="position:absolute;left:5891;top:449;height:7005;width:4140;" filled="f" stroked="f" coordsize="21600,21600">
              <v:path/>
              <v:fill on="f" focussize="0,0"/>
              <v:stroke on="f"/>
              <v:imagedata r:id="rId73" o:title=""/>
              <o:lock v:ext="edit" aspectratio="t"/>
            </v:shape>
            <w10:wrap type="topAndBottom"/>
          </v:group>
        </w:pict>
      </w:r>
      <w:r>
        <w:t>订单支付成功后，会打印收银凭条。</w:t>
      </w:r>
    </w:p>
    <w:p>
      <w:pPr>
        <w:spacing w:after="0"/>
        <w:sectPr>
          <w:pgSz w:w="11910" w:h="16840"/>
          <w:pgMar w:top="1560" w:right="900" w:bottom="280" w:left="1680" w:header="720" w:footer="720" w:gutter="0"/>
        </w:sectPr>
      </w:pPr>
    </w:p>
    <w:p>
      <w:pPr>
        <w:pStyle w:val="7"/>
        <w:numPr>
          <w:ilvl w:val="2"/>
          <w:numId w:val="23"/>
        </w:numPr>
        <w:tabs>
          <w:tab w:val="left" w:pos="819"/>
        </w:tabs>
        <w:spacing w:before="35" w:after="0" w:line="240" w:lineRule="auto"/>
        <w:ind w:left="818" w:right="0" w:hanging="699"/>
        <w:jc w:val="left"/>
      </w:pPr>
      <w:r>
        <w:rPr>
          <w:spacing w:val="-1"/>
        </w:rPr>
        <w:t>订单列表功能</w:t>
      </w:r>
    </w:p>
    <w:p>
      <w:pPr>
        <w:pStyle w:val="10"/>
        <w:spacing w:before="12"/>
        <w:rPr>
          <w:sz w:val="29"/>
        </w:rPr>
      </w:pPr>
    </w:p>
    <w:p>
      <w:pPr>
        <w:pStyle w:val="10"/>
        <w:ind w:left="120"/>
      </w:pPr>
      <w:r>
        <w:t>常用几种订单状态介绍：</w:t>
      </w:r>
    </w:p>
    <w:p>
      <w:pPr>
        <w:pStyle w:val="19"/>
        <w:numPr>
          <w:ilvl w:val="0"/>
          <w:numId w:val="25"/>
        </w:numPr>
        <w:tabs>
          <w:tab w:val="left" w:pos="481"/>
        </w:tabs>
        <w:spacing w:before="19" w:after="0" w:line="240" w:lineRule="auto"/>
        <w:ind w:left="480" w:right="0" w:hanging="361"/>
        <w:jc w:val="left"/>
        <w:rPr>
          <w:sz w:val="21"/>
        </w:rPr>
      </w:pPr>
      <w:r>
        <w:rPr>
          <w:spacing w:val="-3"/>
          <w:sz w:val="21"/>
        </w:rPr>
        <w:t>订单已支付，支持功能有：打印订单、补打后厨、取消（</w:t>
      </w:r>
      <w:r>
        <w:rPr>
          <w:spacing w:val="-2"/>
          <w:sz w:val="21"/>
        </w:rPr>
        <w:t>退款</w:t>
      </w:r>
      <w:r>
        <w:rPr>
          <w:spacing w:val="-106"/>
          <w:sz w:val="21"/>
        </w:rPr>
        <w:t>）</w:t>
      </w:r>
      <w:r>
        <w:rPr>
          <w:spacing w:val="-3"/>
          <w:sz w:val="21"/>
        </w:rPr>
        <w:t>、打印标签。</w:t>
      </w:r>
    </w:p>
    <w:p>
      <w:pPr>
        <w:pStyle w:val="10"/>
        <w:spacing w:before="18" w:line="254" w:lineRule="auto"/>
        <w:ind w:left="480" w:right="891"/>
      </w:pPr>
      <w:r>
        <w:rPr>
          <w:spacing w:val="-7"/>
        </w:rPr>
        <w:t>如果订单是现金支付或自定义支付方式，支持反结账</w:t>
      </w:r>
      <w:r>
        <w:t>（</w:t>
      </w:r>
      <w:r>
        <w:rPr>
          <w:spacing w:val="-3"/>
        </w:rPr>
        <w:t>不能跨天</w:t>
      </w:r>
      <w:r>
        <w:rPr>
          <w:spacing w:val="-106"/>
        </w:rPr>
        <w:t>）</w:t>
      </w:r>
      <w:r>
        <w:rPr>
          <w:spacing w:val="-12"/>
        </w:rPr>
        <w:t xml:space="preserve">。点击【反结账】后， </w:t>
      </w:r>
      <w:r>
        <w:rPr>
          <w:spacing w:val="-6"/>
        </w:rPr>
        <w:t>订单回到桌台，状态为就餐中。</w:t>
      </w:r>
    </w:p>
    <w:p>
      <w:pPr>
        <w:pStyle w:val="19"/>
        <w:numPr>
          <w:ilvl w:val="0"/>
          <w:numId w:val="25"/>
        </w:numPr>
        <w:tabs>
          <w:tab w:val="left" w:pos="444"/>
        </w:tabs>
        <w:spacing w:before="1" w:after="0" w:line="240" w:lineRule="auto"/>
        <w:ind w:left="443" w:right="0" w:hanging="324"/>
        <w:jc w:val="left"/>
        <w:rPr>
          <w:sz w:val="21"/>
        </w:rPr>
      </w:pPr>
      <w:r>
        <w:rPr>
          <w:spacing w:val="-3"/>
          <w:sz w:val="21"/>
        </w:rPr>
        <w:t>订单未支付，支持功能有：打印订单、补打后厨。</w:t>
      </w:r>
    </w:p>
    <w:p>
      <w:pPr>
        <w:pStyle w:val="10"/>
        <w:spacing w:before="1"/>
        <w:rPr>
          <w:sz w:val="9"/>
        </w:rPr>
      </w:pPr>
      <w:r>
        <w:drawing>
          <wp:anchor distT="0" distB="0" distL="0" distR="0" simplePos="0" relativeHeight="1024" behindDoc="0" locked="0" layoutInCell="1" allowOverlap="1">
            <wp:simplePos x="0" y="0"/>
            <wp:positionH relativeFrom="page">
              <wp:posOffset>1143000</wp:posOffset>
            </wp:positionH>
            <wp:positionV relativeFrom="paragraph">
              <wp:posOffset>104775</wp:posOffset>
            </wp:positionV>
            <wp:extent cx="5286375" cy="2978150"/>
            <wp:effectExtent l="0" t="0" r="0" b="0"/>
            <wp:wrapTopAndBottom/>
            <wp:docPr id="135" name="image7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image71.jpeg"/>
                    <pic:cNvPicPr>
                      <a:picLocks noChangeAspect="1"/>
                    </pic:cNvPicPr>
                  </pic:nvPicPr>
                  <pic:blipFill>
                    <a:blip r:embed="rId74" cstate="print"/>
                    <a:stretch>
                      <a:fillRect/>
                    </a:stretch>
                  </pic:blipFill>
                  <pic:spPr>
                    <a:xfrm>
                      <a:off x="0" y="0"/>
                      <a:ext cx="5286427" cy="2977991"/>
                    </a:xfrm>
                    <a:prstGeom prst="rect">
                      <a:avLst/>
                    </a:prstGeom>
                  </pic:spPr>
                </pic:pic>
              </a:graphicData>
            </a:graphic>
          </wp:anchor>
        </w:drawing>
      </w:r>
    </w:p>
    <w:p>
      <w:pPr>
        <w:pStyle w:val="10"/>
        <w:spacing w:before="127"/>
        <w:ind w:left="120"/>
      </w:pPr>
      <w:r>
        <w:t>部分退款，支持选择商品。</w:t>
      </w:r>
    </w:p>
    <w:p>
      <w:pPr>
        <w:pStyle w:val="10"/>
        <w:spacing w:before="7"/>
        <w:rPr>
          <w:sz w:val="8"/>
        </w:rPr>
      </w:pPr>
      <w:r>
        <w:drawing>
          <wp:anchor distT="0" distB="0" distL="0" distR="0" simplePos="0" relativeHeight="1024" behindDoc="0" locked="0" layoutInCell="1" allowOverlap="1">
            <wp:simplePos x="0" y="0"/>
            <wp:positionH relativeFrom="page">
              <wp:posOffset>1143000</wp:posOffset>
            </wp:positionH>
            <wp:positionV relativeFrom="paragraph">
              <wp:posOffset>100330</wp:posOffset>
            </wp:positionV>
            <wp:extent cx="5230495" cy="2954655"/>
            <wp:effectExtent l="0" t="0" r="0" b="0"/>
            <wp:wrapTopAndBottom/>
            <wp:docPr id="137" name="image7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image72.jpeg"/>
                    <pic:cNvPicPr>
                      <a:picLocks noChangeAspect="1"/>
                    </pic:cNvPicPr>
                  </pic:nvPicPr>
                  <pic:blipFill>
                    <a:blip r:embed="rId75" cstate="print"/>
                    <a:stretch>
                      <a:fillRect/>
                    </a:stretch>
                  </pic:blipFill>
                  <pic:spPr>
                    <a:xfrm>
                      <a:off x="0" y="0"/>
                      <a:ext cx="5230469" cy="2954655"/>
                    </a:xfrm>
                    <a:prstGeom prst="rect">
                      <a:avLst/>
                    </a:prstGeom>
                  </pic:spPr>
                </pic:pic>
              </a:graphicData>
            </a:graphic>
          </wp:anchor>
        </w:drawing>
      </w:r>
    </w:p>
    <w:p>
      <w:pPr>
        <w:spacing w:after="0"/>
        <w:rPr>
          <w:sz w:val="8"/>
        </w:rPr>
        <w:sectPr>
          <w:pgSz w:w="11910" w:h="16840"/>
          <w:pgMar w:top="1500" w:right="900" w:bottom="280" w:left="1680" w:header="720" w:footer="720" w:gutter="0"/>
        </w:sectPr>
      </w:pPr>
    </w:p>
    <w:p>
      <w:pPr>
        <w:pStyle w:val="4"/>
        <w:numPr>
          <w:ilvl w:val="1"/>
          <w:numId w:val="23"/>
        </w:numPr>
        <w:tabs>
          <w:tab w:val="left" w:pos="714"/>
        </w:tabs>
        <w:spacing w:before="0" w:after="0" w:line="510" w:lineRule="exact"/>
        <w:ind w:left="713" w:right="0" w:hanging="594"/>
        <w:jc w:val="left"/>
      </w:pPr>
      <w:bookmarkStart w:id="47" w:name="_bookmark29"/>
      <w:bookmarkEnd w:id="47"/>
      <w:bookmarkStart w:id="48" w:name="_bookmark29"/>
      <w:bookmarkEnd w:id="48"/>
      <w:r>
        <w:t>重餐其他功能介绍</w:t>
      </w:r>
    </w:p>
    <w:p>
      <w:pPr>
        <w:pStyle w:val="10"/>
        <w:spacing w:before="2"/>
        <w:rPr>
          <w:rFonts w:ascii="Microsoft JhengHei"/>
          <w:b/>
          <w:sz w:val="23"/>
        </w:rPr>
      </w:pPr>
    </w:p>
    <w:p>
      <w:pPr>
        <w:pStyle w:val="8"/>
        <w:numPr>
          <w:ilvl w:val="2"/>
          <w:numId w:val="23"/>
        </w:numPr>
        <w:tabs>
          <w:tab w:val="left" w:pos="722"/>
        </w:tabs>
        <w:spacing w:before="0" w:after="0" w:line="240" w:lineRule="auto"/>
        <w:ind w:left="721" w:right="0" w:hanging="602"/>
        <w:jc w:val="left"/>
        <w:rPr>
          <w:sz w:val="22"/>
        </w:rPr>
      </w:pPr>
      <w:r>
        <w:t xml:space="preserve">换桌、合桌、撤单 </w:t>
      </w:r>
    </w:p>
    <w:p>
      <w:pPr>
        <w:pStyle w:val="10"/>
        <w:spacing w:before="5"/>
        <w:rPr>
          <w:rFonts w:ascii="宋体"/>
          <w:sz w:val="30"/>
        </w:rPr>
      </w:pPr>
    </w:p>
    <w:p>
      <w:pPr>
        <w:pStyle w:val="10"/>
        <w:ind w:left="120"/>
      </w:pPr>
      <w:r>
        <w:t>换桌：未下单前，可以换桌；未结账前，可以换桌。</w:t>
      </w:r>
    </w:p>
    <w:p>
      <w:pPr>
        <w:pStyle w:val="10"/>
        <w:spacing w:before="11"/>
        <w:rPr>
          <w:sz w:val="8"/>
        </w:rPr>
      </w:pPr>
      <w:r>
        <w:drawing>
          <wp:anchor distT="0" distB="0" distL="0" distR="0" simplePos="0" relativeHeight="1024" behindDoc="0" locked="0" layoutInCell="1" allowOverlap="1">
            <wp:simplePos x="0" y="0"/>
            <wp:positionH relativeFrom="page">
              <wp:posOffset>1143000</wp:posOffset>
            </wp:positionH>
            <wp:positionV relativeFrom="paragraph">
              <wp:posOffset>102870</wp:posOffset>
            </wp:positionV>
            <wp:extent cx="5330825" cy="3009265"/>
            <wp:effectExtent l="0" t="0" r="0" b="0"/>
            <wp:wrapTopAndBottom/>
            <wp:docPr id="139" name="image7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image73.jpeg"/>
                    <pic:cNvPicPr>
                      <a:picLocks noChangeAspect="1"/>
                    </pic:cNvPicPr>
                  </pic:nvPicPr>
                  <pic:blipFill>
                    <a:blip r:embed="rId76" cstate="print"/>
                    <a:stretch>
                      <a:fillRect/>
                    </a:stretch>
                  </pic:blipFill>
                  <pic:spPr>
                    <a:xfrm>
                      <a:off x="0" y="0"/>
                      <a:ext cx="5330949" cy="3009138"/>
                    </a:xfrm>
                    <a:prstGeom prst="rect">
                      <a:avLst/>
                    </a:prstGeom>
                  </pic:spPr>
                </pic:pic>
              </a:graphicData>
            </a:graphic>
          </wp:anchor>
        </w:drawing>
      </w:r>
      <w:r>
        <w:drawing>
          <wp:anchor distT="0" distB="0" distL="0" distR="0" simplePos="0" relativeHeight="1024" behindDoc="0" locked="0" layoutInCell="1" allowOverlap="1">
            <wp:simplePos x="0" y="0"/>
            <wp:positionH relativeFrom="page">
              <wp:posOffset>1143000</wp:posOffset>
            </wp:positionH>
            <wp:positionV relativeFrom="paragraph">
              <wp:posOffset>3275330</wp:posOffset>
            </wp:positionV>
            <wp:extent cx="5238115" cy="2945130"/>
            <wp:effectExtent l="0" t="0" r="0" b="0"/>
            <wp:wrapTopAndBottom/>
            <wp:docPr id="141" name="image7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image74.jpeg"/>
                    <pic:cNvPicPr>
                      <a:picLocks noChangeAspect="1"/>
                    </pic:cNvPicPr>
                  </pic:nvPicPr>
                  <pic:blipFill>
                    <a:blip r:embed="rId77" cstate="print"/>
                    <a:stretch>
                      <a:fillRect/>
                    </a:stretch>
                  </pic:blipFill>
                  <pic:spPr>
                    <a:xfrm>
                      <a:off x="0" y="0"/>
                      <a:ext cx="5238404" cy="2944844"/>
                    </a:xfrm>
                    <a:prstGeom prst="rect">
                      <a:avLst/>
                    </a:prstGeom>
                  </pic:spPr>
                </pic:pic>
              </a:graphicData>
            </a:graphic>
          </wp:anchor>
        </w:drawing>
      </w:r>
    </w:p>
    <w:p>
      <w:pPr>
        <w:pStyle w:val="10"/>
        <w:spacing w:before="7"/>
        <w:rPr>
          <w:sz w:val="13"/>
        </w:rPr>
      </w:pPr>
    </w:p>
    <w:p>
      <w:pPr>
        <w:pStyle w:val="10"/>
        <w:spacing w:before="179"/>
        <w:ind w:left="120"/>
      </w:pPr>
      <w:r>
        <w:t>合单：未结账前，可以合单，金额合并计算结账。</w:t>
      </w:r>
    </w:p>
    <w:p>
      <w:pPr>
        <w:spacing w:after="0"/>
        <w:sectPr>
          <w:pgSz w:w="11910" w:h="16840"/>
          <w:pgMar w:top="1480" w:right="900" w:bottom="280" w:left="1680" w:header="720" w:footer="720" w:gutter="0"/>
        </w:sectPr>
      </w:pPr>
    </w:p>
    <w:p>
      <w:pPr>
        <w:pStyle w:val="10"/>
        <w:ind w:left="120"/>
        <w:rPr>
          <w:sz w:val="20"/>
        </w:rPr>
      </w:pPr>
      <w:r>
        <w:rPr>
          <w:sz w:val="20"/>
        </w:rPr>
        <w:drawing>
          <wp:inline distT="0" distB="0" distL="0" distR="0">
            <wp:extent cx="5322570" cy="3008630"/>
            <wp:effectExtent l="0" t="0" r="0" b="0"/>
            <wp:docPr id="143" name="image7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image75.jpeg"/>
                    <pic:cNvPicPr>
                      <a:picLocks noChangeAspect="1"/>
                    </pic:cNvPicPr>
                  </pic:nvPicPr>
                  <pic:blipFill>
                    <a:blip r:embed="rId78" cstate="print"/>
                    <a:stretch>
                      <a:fillRect/>
                    </a:stretch>
                  </pic:blipFill>
                  <pic:spPr>
                    <a:xfrm>
                      <a:off x="0" y="0"/>
                      <a:ext cx="5322617" cy="3009137"/>
                    </a:xfrm>
                    <a:prstGeom prst="rect">
                      <a:avLst/>
                    </a:prstGeom>
                  </pic:spPr>
                </pic:pic>
              </a:graphicData>
            </a:graphic>
          </wp:inline>
        </w:drawing>
      </w:r>
    </w:p>
    <w:p>
      <w:pPr>
        <w:pStyle w:val="10"/>
        <w:spacing w:before="8"/>
        <w:rPr>
          <w:sz w:val="8"/>
        </w:rPr>
      </w:pPr>
      <w:r>
        <w:drawing>
          <wp:anchor distT="0" distB="0" distL="0" distR="0" simplePos="0" relativeHeight="1024" behindDoc="0" locked="0" layoutInCell="1" allowOverlap="1">
            <wp:simplePos x="0" y="0"/>
            <wp:positionH relativeFrom="page">
              <wp:posOffset>1143000</wp:posOffset>
            </wp:positionH>
            <wp:positionV relativeFrom="paragraph">
              <wp:posOffset>100965</wp:posOffset>
            </wp:positionV>
            <wp:extent cx="5188585" cy="2864485"/>
            <wp:effectExtent l="0" t="0" r="0" b="0"/>
            <wp:wrapTopAndBottom/>
            <wp:docPr id="145" name="image7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image76.jpeg"/>
                    <pic:cNvPicPr>
                      <a:picLocks noChangeAspect="1"/>
                    </pic:cNvPicPr>
                  </pic:nvPicPr>
                  <pic:blipFill>
                    <a:blip r:embed="rId79" cstate="print"/>
                    <a:stretch>
                      <a:fillRect/>
                    </a:stretch>
                  </pic:blipFill>
                  <pic:spPr>
                    <a:xfrm>
                      <a:off x="0" y="0"/>
                      <a:ext cx="5188704" cy="2864357"/>
                    </a:xfrm>
                    <a:prstGeom prst="rect">
                      <a:avLst/>
                    </a:prstGeom>
                  </pic:spPr>
                </pic:pic>
              </a:graphicData>
            </a:graphic>
          </wp:anchor>
        </w:drawing>
      </w:r>
    </w:p>
    <w:p>
      <w:pPr>
        <w:spacing w:after="0"/>
        <w:rPr>
          <w:sz w:val="8"/>
        </w:rPr>
        <w:sectPr>
          <w:pgSz w:w="11910" w:h="16840"/>
          <w:pgMar w:top="1560" w:right="900" w:bottom="280" w:left="1680" w:header="720" w:footer="720" w:gutter="0"/>
        </w:sectPr>
      </w:pPr>
    </w:p>
    <w:p>
      <w:pPr>
        <w:pStyle w:val="10"/>
        <w:ind w:left="120"/>
        <w:rPr>
          <w:sz w:val="20"/>
        </w:rPr>
      </w:pPr>
      <w:r>
        <w:rPr>
          <w:sz w:val="20"/>
        </w:rPr>
        <w:drawing>
          <wp:inline distT="0" distB="0" distL="0" distR="0">
            <wp:extent cx="5226050" cy="2948940"/>
            <wp:effectExtent l="0" t="0" r="0" b="0"/>
            <wp:docPr id="147" name="image7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image77.jpeg"/>
                    <pic:cNvPicPr>
                      <a:picLocks noChangeAspect="1"/>
                    </pic:cNvPicPr>
                  </pic:nvPicPr>
                  <pic:blipFill>
                    <a:blip r:embed="rId80" cstate="print"/>
                    <a:stretch>
                      <a:fillRect/>
                    </a:stretch>
                  </pic:blipFill>
                  <pic:spPr>
                    <a:xfrm>
                      <a:off x="0" y="0"/>
                      <a:ext cx="5226156" cy="2948940"/>
                    </a:xfrm>
                    <a:prstGeom prst="rect">
                      <a:avLst/>
                    </a:prstGeom>
                  </pic:spPr>
                </pic:pic>
              </a:graphicData>
            </a:graphic>
          </wp:inline>
        </w:drawing>
      </w:r>
    </w:p>
    <w:p>
      <w:pPr>
        <w:pStyle w:val="10"/>
        <w:spacing w:before="12"/>
        <w:rPr>
          <w:sz w:val="9"/>
        </w:rPr>
      </w:pPr>
    </w:p>
    <w:p>
      <w:pPr>
        <w:pStyle w:val="10"/>
        <w:spacing w:before="61"/>
        <w:ind w:left="120"/>
      </w:pPr>
      <w:r>
        <w:t>撤单：未下单前，可以撤单；未结账前，可以撤单。</w:t>
      </w:r>
    </w:p>
    <w:p>
      <w:pPr>
        <w:pStyle w:val="10"/>
        <w:spacing w:before="12"/>
        <w:rPr>
          <w:sz w:val="8"/>
        </w:rPr>
      </w:pPr>
      <w:r>
        <w:drawing>
          <wp:anchor distT="0" distB="0" distL="0" distR="0" simplePos="0" relativeHeight="1024" behindDoc="0" locked="0" layoutInCell="1" allowOverlap="1">
            <wp:simplePos x="0" y="0"/>
            <wp:positionH relativeFrom="page">
              <wp:posOffset>1143000</wp:posOffset>
            </wp:positionH>
            <wp:positionV relativeFrom="paragraph">
              <wp:posOffset>103505</wp:posOffset>
            </wp:positionV>
            <wp:extent cx="5230495" cy="2948940"/>
            <wp:effectExtent l="0" t="0" r="0" b="0"/>
            <wp:wrapTopAndBottom/>
            <wp:docPr id="149" name="image7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image78.jpeg"/>
                    <pic:cNvPicPr>
                      <a:picLocks noChangeAspect="1"/>
                    </pic:cNvPicPr>
                  </pic:nvPicPr>
                  <pic:blipFill>
                    <a:blip r:embed="rId81" cstate="print"/>
                    <a:stretch>
                      <a:fillRect/>
                    </a:stretch>
                  </pic:blipFill>
                  <pic:spPr>
                    <a:xfrm>
                      <a:off x="0" y="0"/>
                      <a:ext cx="5230259" cy="2948940"/>
                    </a:xfrm>
                    <a:prstGeom prst="rect">
                      <a:avLst/>
                    </a:prstGeom>
                  </pic:spPr>
                </pic:pic>
              </a:graphicData>
            </a:graphic>
          </wp:anchor>
        </w:drawing>
      </w:r>
    </w:p>
    <w:p>
      <w:pPr>
        <w:spacing w:after="0"/>
        <w:rPr>
          <w:sz w:val="8"/>
        </w:rPr>
        <w:sectPr>
          <w:pgSz w:w="11910" w:h="16840"/>
          <w:pgMar w:top="1580" w:right="900" w:bottom="280" w:left="1680" w:header="720" w:footer="720" w:gutter="0"/>
        </w:sectPr>
      </w:pPr>
    </w:p>
    <w:p>
      <w:pPr>
        <w:pStyle w:val="10"/>
        <w:ind w:left="120"/>
        <w:rPr>
          <w:sz w:val="20"/>
        </w:rPr>
      </w:pPr>
      <w:r>
        <w:rPr>
          <w:sz w:val="20"/>
        </w:rPr>
        <w:drawing>
          <wp:inline distT="0" distB="0" distL="0" distR="0">
            <wp:extent cx="5213350" cy="2952750"/>
            <wp:effectExtent l="0" t="0" r="0" b="0"/>
            <wp:docPr id="151" name="image7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image79.jpeg"/>
                    <pic:cNvPicPr>
                      <a:picLocks noChangeAspect="1"/>
                    </pic:cNvPicPr>
                  </pic:nvPicPr>
                  <pic:blipFill>
                    <a:blip r:embed="rId82" cstate="print"/>
                    <a:stretch>
                      <a:fillRect/>
                    </a:stretch>
                  </pic:blipFill>
                  <pic:spPr>
                    <a:xfrm>
                      <a:off x="0" y="0"/>
                      <a:ext cx="5213890" cy="2953035"/>
                    </a:xfrm>
                    <a:prstGeom prst="rect">
                      <a:avLst/>
                    </a:prstGeom>
                  </pic:spPr>
                </pic:pic>
              </a:graphicData>
            </a:graphic>
          </wp:inline>
        </w:drawing>
      </w:r>
    </w:p>
    <w:p>
      <w:pPr>
        <w:pStyle w:val="10"/>
        <w:rPr>
          <w:sz w:val="20"/>
        </w:rPr>
      </w:pPr>
    </w:p>
    <w:p>
      <w:pPr>
        <w:pStyle w:val="10"/>
        <w:spacing w:before="5"/>
        <w:rPr>
          <w:sz w:val="16"/>
        </w:rPr>
      </w:pPr>
    </w:p>
    <w:p>
      <w:pPr>
        <w:pStyle w:val="8"/>
        <w:numPr>
          <w:ilvl w:val="2"/>
          <w:numId w:val="23"/>
        </w:numPr>
        <w:tabs>
          <w:tab w:val="left" w:pos="722"/>
        </w:tabs>
        <w:spacing w:before="67" w:after="0" w:line="240" w:lineRule="auto"/>
        <w:ind w:left="721" w:right="0" w:hanging="602"/>
        <w:jc w:val="left"/>
        <w:rPr>
          <w:sz w:val="22"/>
        </w:rPr>
      </w:pPr>
      <w:r>
        <w:t xml:space="preserve">退菜、打折/赠菜、取消优惠 </w:t>
      </w:r>
    </w:p>
    <w:p>
      <w:pPr>
        <w:pStyle w:val="10"/>
        <w:spacing w:before="3"/>
        <w:rPr>
          <w:rFonts w:ascii="宋体"/>
          <w:sz w:val="30"/>
        </w:rPr>
      </w:pPr>
    </w:p>
    <w:p>
      <w:pPr>
        <w:pStyle w:val="10"/>
        <w:ind w:left="120"/>
      </w:pPr>
      <w:r>
        <w:t>下单后，选择指定菜品，点击【退菜】</w:t>
      </w:r>
    </w:p>
    <w:p>
      <w:pPr>
        <w:pStyle w:val="10"/>
        <w:spacing w:before="10"/>
        <w:rPr>
          <w:sz w:val="7"/>
        </w:rPr>
      </w:pPr>
      <w:r>
        <w:drawing>
          <wp:anchor distT="0" distB="0" distL="0" distR="0" simplePos="0" relativeHeight="1024" behindDoc="0" locked="0" layoutInCell="1" allowOverlap="1">
            <wp:simplePos x="0" y="0"/>
            <wp:positionH relativeFrom="page">
              <wp:posOffset>1143000</wp:posOffset>
            </wp:positionH>
            <wp:positionV relativeFrom="paragraph">
              <wp:posOffset>93345</wp:posOffset>
            </wp:positionV>
            <wp:extent cx="5200015" cy="2952750"/>
            <wp:effectExtent l="0" t="0" r="0" b="0"/>
            <wp:wrapTopAndBottom/>
            <wp:docPr id="153" name="image8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image80.jpeg"/>
                    <pic:cNvPicPr>
                      <a:picLocks noChangeAspect="1"/>
                    </pic:cNvPicPr>
                  </pic:nvPicPr>
                  <pic:blipFill>
                    <a:blip r:embed="rId83" cstate="print"/>
                    <a:stretch>
                      <a:fillRect/>
                    </a:stretch>
                  </pic:blipFill>
                  <pic:spPr>
                    <a:xfrm>
                      <a:off x="0" y="0"/>
                      <a:ext cx="5200123" cy="2953035"/>
                    </a:xfrm>
                    <a:prstGeom prst="rect">
                      <a:avLst/>
                    </a:prstGeom>
                  </pic:spPr>
                </pic:pic>
              </a:graphicData>
            </a:graphic>
          </wp:anchor>
        </w:drawing>
      </w:r>
    </w:p>
    <w:p>
      <w:pPr>
        <w:spacing w:after="0"/>
        <w:rPr>
          <w:sz w:val="7"/>
        </w:rPr>
        <w:sectPr>
          <w:pgSz w:w="11910" w:h="16840"/>
          <w:pgMar w:top="1560" w:right="900" w:bottom="280" w:left="1680" w:header="720" w:footer="720" w:gutter="0"/>
        </w:sectPr>
      </w:pPr>
    </w:p>
    <w:p>
      <w:pPr>
        <w:pStyle w:val="10"/>
        <w:ind w:left="120"/>
        <w:rPr>
          <w:sz w:val="20"/>
        </w:rPr>
      </w:pPr>
      <w:r>
        <w:rPr>
          <w:sz w:val="20"/>
        </w:rPr>
        <w:drawing>
          <wp:inline distT="0" distB="0" distL="0" distR="0">
            <wp:extent cx="5289550" cy="3029585"/>
            <wp:effectExtent l="0" t="0" r="0" b="0"/>
            <wp:docPr id="155" name="image8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image81.jpeg"/>
                    <pic:cNvPicPr>
                      <a:picLocks noChangeAspect="1"/>
                    </pic:cNvPicPr>
                  </pic:nvPicPr>
                  <pic:blipFill>
                    <a:blip r:embed="rId84" cstate="print"/>
                    <a:stretch>
                      <a:fillRect/>
                    </a:stretch>
                  </pic:blipFill>
                  <pic:spPr>
                    <a:xfrm>
                      <a:off x="0" y="0"/>
                      <a:ext cx="5290082" cy="3030093"/>
                    </a:xfrm>
                    <a:prstGeom prst="rect">
                      <a:avLst/>
                    </a:prstGeom>
                  </pic:spPr>
                </pic:pic>
              </a:graphicData>
            </a:graphic>
          </wp:inline>
        </w:drawing>
      </w:r>
    </w:p>
    <w:p>
      <w:pPr>
        <w:pStyle w:val="10"/>
        <w:spacing w:before="111"/>
        <w:ind w:left="120"/>
      </w:pPr>
      <w:r>
        <w:t>下单后，选择指定菜品，点击【打折</w:t>
      </w:r>
      <w:r>
        <w:rPr>
          <w:w w:val="125"/>
        </w:rPr>
        <w:t>/</w:t>
      </w:r>
      <w:r>
        <w:t>赠菜】。</w:t>
      </w:r>
    </w:p>
    <w:p>
      <w:pPr>
        <w:pStyle w:val="10"/>
        <w:spacing w:before="13"/>
        <w:rPr>
          <w:sz w:val="8"/>
        </w:rPr>
      </w:pPr>
      <w:r>
        <w:drawing>
          <wp:anchor distT="0" distB="0" distL="0" distR="0" simplePos="0" relativeHeight="1024" behindDoc="0" locked="0" layoutInCell="1" allowOverlap="1">
            <wp:simplePos x="0" y="0"/>
            <wp:positionH relativeFrom="page">
              <wp:posOffset>1143000</wp:posOffset>
            </wp:positionH>
            <wp:positionV relativeFrom="paragraph">
              <wp:posOffset>104140</wp:posOffset>
            </wp:positionV>
            <wp:extent cx="5209540" cy="2936875"/>
            <wp:effectExtent l="0" t="0" r="0" b="0"/>
            <wp:wrapTopAndBottom/>
            <wp:docPr id="157" name="image8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image82.jpeg"/>
                    <pic:cNvPicPr>
                      <a:picLocks noChangeAspect="1"/>
                    </pic:cNvPicPr>
                  </pic:nvPicPr>
                  <pic:blipFill>
                    <a:blip r:embed="rId85" cstate="print"/>
                    <a:stretch>
                      <a:fillRect/>
                    </a:stretch>
                  </pic:blipFill>
                  <pic:spPr>
                    <a:xfrm>
                      <a:off x="0" y="0"/>
                      <a:ext cx="5209813" cy="2936652"/>
                    </a:xfrm>
                    <a:prstGeom prst="rect">
                      <a:avLst/>
                    </a:prstGeom>
                  </pic:spPr>
                </pic:pic>
              </a:graphicData>
            </a:graphic>
          </wp:anchor>
        </w:drawing>
      </w:r>
    </w:p>
    <w:p>
      <w:pPr>
        <w:spacing w:after="0"/>
        <w:rPr>
          <w:sz w:val="8"/>
        </w:rPr>
        <w:sectPr>
          <w:pgSz w:w="11910" w:h="16840"/>
          <w:pgMar w:top="1540" w:right="900" w:bottom="280" w:left="1680" w:header="720" w:footer="720" w:gutter="0"/>
        </w:sectPr>
      </w:pPr>
    </w:p>
    <w:p>
      <w:pPr>
        <w:pStyle w:val="10"/>
        <w:ind w:left="120"/>
        <w:rPr>
          <w:sz w:val="20"/>
        </w:rPr>
      </w:pPr>
      <w:r>
        <w:drawing>
          <wp:anchor distT="0" distB="0" distL="0" distR="0" simplePos="0" relativeHeight="1024" behindDoc="0" locked="0" layoutInCell="1" allowOverlap="1">
            <wp:simplePos x="0" y="0"/>
            <wp:positionH relativeFrom="page">
              <wp:posOffset>1143000</wp:posOffset>
            </wp:positionH>
            <wp:positionV relativeFrom="paragraph">
              <wp:posOffset>3106420</wp:posOffset>
            </wp:positionV>
            <wp:extent cx="5205095" cy="2900045"/>
            <wp:effectExtent l="0" t="0" r="0" b="0"/>
            <wp:wrapTopAndBottom/>
            <wp:docPr id="159" name="image8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image83.jpeg"/>
                    <pic:cNvPicPr>
                      <a:picLocks noChangeAspect="1"/>
                    </pic:cNvPicPr>
                  </pic:nvPicPr>
                  <pic:blipFill>
                    <a:blip r:embed="rId86" cstate="print"/>
                    <a:stretch>
                      <a:fillRect/>
                    </a:stretch>
                  </pic:blipFill>
                  <pic:spPr>
                    <a:xfrm>
                      <a:off x="0" y="0"/>
                      <a:ext cx="5205266" cy="2900172"/>
                    </a:xfrm>
                    <a:prstGeom prst="rect">
                      <a:avLst/>
                    </a:prstGeom>
                  </pic:spPr>
                </pic:pic>
              </a:graphicData>
            </a:graphic>
          </wp:anchor>
        </w:drawing>
      </w:r>
      <w:r>
        <w:rPr>
          <w:sz w:val="20"/>
        </w:rPr>
        <w:drawing>
          <wp:inline distT="0" distB="0" distL="0" distR="0">
            <wp:extent cx="5318125" cy="3029585"/>
            <wp:effectExtent l="0" t="0" r="0" b="0"/>
            <wp:docPr id="161" name="image8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image84.jpeg"/>
                    <pic:cNvPicPr>
                      <a:picLocks noChangeAspect="1"/>
                    </pic:cNvPicPr>
                  </pic:nvPicPr>
                  <pic:blipFill>
                    <a:blip r:embed="rId87" cstate="print"/>
                    <a:stretch>
                      <a:fillRect/>
                    </a:stretch>
                  </pic:blipFill>
                  <pic:spPr>
                    <a:xfrm>
                      <a:off x="0" y="0"/>
                      <a:ext cx="5318543" cy="3030093"/>
                    </a:xfrm>
                    <a:prstGeom prst="rect">
                      <a:avLst/>
                    </a:prstGeom>
                  </pic:spPr>
                </pic:pic>
              </a:graphicData>
            </a:graphic>
          </wp:inline>
        </w:drawing>
      </w:r>
    </w:p>
    <w:p>
      <w:pPr>
        <w:spacing w:after="0"/>
        <w:rPr>
          <w:sz w:val="20"/>
        </w:rPr>
        <w:sectPr>
          <w:pgSz w:w="11910" w:h="16840"/>
          <w:pgMar w:top="1540" w:right="900" w:bottom="280" w:left="1680" w:header="720" w:footer="720" w:gutter="0"/>
        </w:sectPr>
      </w:pPr>
    </w:p>
    <w:p>
      <w:pPr>
        <w:pStyle w:val="10"/>
        <w:ind w:left="120"/>
        <w:rPr>
          <w:sz w:val="20"/>
        </w:rPr>
      </w:pPr>
      <w:r>
        <w:rPr>
          <w:sz w:val="20"/>
        </w:rPr>
        <w:drawing>
          <wp:inline distT="0" distB="0" distL="0" distR="0">
            <wp:extent cx="5340985" cy="2878455"/>
            <wp:effectExtent l="0" t="0" r="0" b="0"/>
            <wp:docPr id="163" name="image8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image85.jpeg"/>
                    <pic:cNvPicPr>
                      <a:picLocks noChangeAspect="1"/>
                    </pic:cNvPicPr>
                  </pic:nvPicPr>
                  <pic:blipFill>
                    <a:blip r:embed="rId88" cstate="print"/>
                    <a:stretch>
                      <a:fillRect/>
                    </a:stretch>
                  </pic:blipFill>
                  <pic:spPr>
                    <a:xfrm>
                      <a:off x="0" y="0"/>
                      <a:ext cx="5341059" cy="2878645"/>
                    </a:xfrm>
                    <a:prstGeom prst="rect">
                      <a:avLst/>
                    </a:prstGeom>
                  </pic:spPr>
                </pic:pic>
              </a:graphicData>
            </a:graphic>
          </wp:inline>
        </w:drawing>
      </w:r>
    </w:p>
    <w:p>
      <w:pPr>
        <w:pStyle w:val="10"/>
        <w:spacing w:before="8"/>
        <w:rPr>
          <w:sz w:val="11"/>
        </w:rPr>
      </w:pPr>
      <w:r>
        <w:drawing>
          <wp:anchor distT="0" distB="0" distL="0" distR="0" simplePos="0" relativeHeight="1024" behindDoc="0" locked="0" layoutInCell="1" allowOverlap="1">
            <wp:simplePos x="0" y="0"/>
            <wp:positionH relativeFrom="page">
              <wp:posOffset>1143000</wp:posOffset>
            </wp:positionH>
            <wp:positionV relativeFrom="paragraph">
              <wp:posOffset>127635</wp:posOffset>
            </wp:positionV>
            <wp:extent cx="5214620" cy="2940685"/>
            <wp:effectExtent l="0" t="0" r="0" b="0"/>
            <wp:wrapTopAndBottom/>
            <wp:docPr id="165" name="image8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image86.jpeg"/>
                    <pic:cNvPicPr>
                      <a:picLocks noChangeAspect="1"/>
                    </pic:cNvPicPr>
                  </pic:nvPicPr>
                  <pic:blipFill>
                    <a:blip r:embed="rId89" cstate="print"/>
                    <a:stretch>
                      <a:fillRect/>
                    </a:stretch>
                  </pic:blipFill>
                  <pic:spPr>
                    <a:xfrm>
                      <a:off x="0" y="0"/>
                      <a:ext cx="5214366" cy="2940748"/>
                    </a:xfrm>
                    <a:prstGeom prst="rect">
                      <a:avLst/>
                    </a:prstGeom>
                  </pic:spPr>
                </pic:pic>
              </a:graphicData>
            </a:graphic>
          </wp:anchor>
        </w:drawing>
      </w:r>
    </w:p>
    <w:p>
      <w:pPr>
        <w:pStyle w:val="10"/>
        <w:rPr>
          <w:sz w:val="9"/>
        </w:rPr>
      </w:pPr>
    </w:p>
    <w:p>
      <w:pPr>
        <w:pStyle w:val="10"/>
        <w:spacing w:before="62"/>
        <w:ind w:left="120"/>
      </w:pPr>
      <w:r>
        <w:t>下单后，选择指定菜品，点击【取消优惠】</w:t>
      </w:r>
    </w:p>
    <w:p>
      <w:pPr>
        <w:spacing w:after="0"/>
        <w:sectPr>
          <w:pgSz w:w="11910" w:h="16840"/>
          <w:pgMar w:top="1520" w:right="900" w:bottom="280" w:left="1680" w:header="720" w:footer="720" w:gutter="0"/>
        </w:sectPr>
      </w:pPr>
    </w:p>
    <w:p>
      <w:pPr>
        <w:pStyle w:val="10"/>
        <w:ind w:left="120"/>
        <w:rPr>
          <w:sz w:val="20"/>
        </w:rPr>
      </w:pPr>
      <w:r>
        <w:rPr>
          <w:sz w:val="20"/>
        </w:rPr>
        <w:drawing>
          <wp:inline distT="0" distB="0" distL="0" distR="0">
            <wp:extent cx="5092065" cy="2872105"/>
            <wp:effectExtent l="0" t="0" r="0" b="0"/>
            <wp:docPr id="167" name="image8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image87.jpeg"/>
                    <pic:cNvPicPr>
                      <a:picLocks noChangeAspect="1"/>
                    </pic:cNvPicPr>
                  </pic:nvPicPr>
                  <pic:blipFill>
                    <a:blip r:embed="rId90" cstate="print"/>
                    <a:stretch>
                      <a:fillRect/>
                    </a:stretch>
                  </pic:blipFill>
                  <pic:spPr>
                    <a:xfrm>
                      <a:off x="0" y="0"/>
                      <a:ext cx="5092656" cy="2872358"/>
                    </a:xfrm>
                    <a:prstGeom prst="rect">
                      <a:avLst/>
                    </a:prstGeom>
                  </pic:spPr>
                </pic:pic>
              </a:graphicData>
            </a:graphic>
          </wp:inline>
        </w:drawing>
      </w:r>
    </w:p>
    <w:p>
      <w:pPr>
        <w:pStyle w:val="10"/>
        <w:spacing w:before="6"/>
        <w:rPr>
          <w:sz w:val="27"/>
        </w:rPr>
      </w:pPr>
    </w:p>
    <w:p>
      <w:pPr>
        <w:pStyle w:val="8"/>
        <w:numPr>
          <w:ilvl w:val="2"/>
          <w:numId w:val="23"/>
        </w:numPr>
        <w:tabs>
          <w:tab w:val="left" w:pos="722"/>
        </w:tabs>
        <w:spacing w:before="67" w:after="0" w:line="240" w:lineRule="auto"/>
        <w:ind w:left="721" w:right="0" w:hanging="602"/>
        <w:jc w:val="left"/>
        <w:rPr>
          <w:sz w:val="22"/>
        </w:rPr>
      </w:pPr>
      <w:r>
        <w:t xml:space="preserve">整单备注、单品备注 </w:t>
      </w:r>
    </w:p>
    <w:p>
      <w:pPr>
        <w:pStyle w:val="10"/>
        <w:spacing w:before="2"/>
        <w:rPr>
          <w:rFonts w:ascii="宋体"/>
          <w:sz w:val="30"/>
        </w:rPr>
      </w:pPr>
    </w:p>
    <w:p>
      <w:pPr>
        <w:pStyle w:val="10"/>
        <w:spacing w:before="1" w:after="13" w:line="254" w:lineRule="auto"/>
        <w:ind w:left="120" w:right="891"/>
      </w:pPr>
      <w:r>
        <w:rPr>
          <w:spacing w:val="-8"/>
        </w:rPr>
        <w:t>单商品备注：选择商品，弹出单商品详情后，点击【备注】，也可以根据需要，自定义备注内容。</w:t>
      </w:r>
    </w:p>
    <w:p>
      <w:pPr>
        <w:pStyle w:val="10"/>
        <w:ind w:left="120"/>
        <w:rPr>
          <w:sz w:val="20"/>
        </w:rPr>
      </w:pPr>
      <w:r>
        <w:rPr>
          <w:sz w:val="20"/>
        </w:rPr>
        <w:drawing>
          <wp:inline distT="0" distB="0" distL="0" distR="0">
            <wp:extent cx="5304790" cy="3155950"/>
            <wp:effectExtent l="0" t="0" r="0" b="0"/>
            <wp:docPr id="169" name="image8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image88.jpeg"/>
                    <pic:cNvPicPr>
                      <a:picLocks noChangeAspect="1"/>
                    </pic:cNvPicPr>
                  </pic:nvPicPr>
                  <pic:blipFill>
                    <a:blip r:embed="rId91" cstate="print"/>
                    <a:stretch>
                      <a:fillRect/>
                    </a:stretch>
                  </pic:blipFill>
                  <pic:spPr>
                    <a:xfrm>
                      <a:off x="0" y="0"/>
                      <a:ext cx="5304894" cy="3156108"/>
                    </a:xfrm>
                    <a:prstGeom prst="rect">
                      <a:avLst/>
                    </a:prstGeom>
                  </pic:spPr>
                </pic:pic>
              </a:graphicData>
            </a:graphic>
          </wp:inline>
        </w:drawing>
      </w:r>
    </w:p>
    <w:p>
      <w:pPr>
        <w:pStyle w:val="10"/>
        <w:spacing w:before="10"/>
        <w:ind w:left="120"/>
      </w:pPr>
      <w:r>
        <w:t>整单备注：选择商品后，点击【整单备注】，也可以根据需要，自定义备注内容。</w:t>
      </w:r>
    </w:p>
    <w:p>
      <w:pPr>
        <w:spacing w:after="0"/>
        <w:sectPr>
          <w:pgSz w:w="11910" w:h="16840"/>
          <w:pgMar w:top="1500" w:right="900" w:bottom="280" w:left="1680" w:header="720" w:footer="720" w:gutter="0"/>
        </w:sectPr>
      </w:pPr>
    </w:p>
    <w:p>
      <w:pPr>
        <w:pStyle w:val="10"/>
        <w:ind w:left="120"/>
        <w:rPr>
          <w:sz w:val="20"/>
        </w:rPr>
      </w:pPr>
      <w:r>
        <w:rPr>
          <w:sz w:val="20"/>
        </w:rPr>
        <w:drawing>
          <wp:inline distT="0" distB="0" distL="0" distR="0">
            <wp:extent cx="5229860" cy="2929255"/>
            <wp:effectExtent l="0" t="0" r="0" b="0"/>
            <wp:docPr id="171" name="image8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image89.jpeg"/>
                    <pic:cNvPicPr>
                      <a:picLocks noChangeAspect="1"/>
                    </pic:cNvPicPr>
                  </pic:nvPicPr>
                  <pic:blipFill>
                    <a:blip r:embed="rId92" cstate="print"/>
                    <a:stretch>
                      <a:fillRect/>
                    </a:stretch>
                  </pic:blipFill>
                  <pic:spPr>
                    <a:xfrm>
                      <a:off x="0" y="0"/>
                      <a:ext cx="5230420" cy="2929508"/>
                    </a:xfrm>
                    <a:prstGeom prst="rect">
                      <a:avLst/>
                    </a:prstGeom>
                  </pic:spPr>
                </pic:pic>
              </a:graphicData>
            </a:graphic>
          </wp:inline>
        </w:drawing>
      </w:r>
    </w:p>
    <w:p>
      <w:pPr>
        <w:pStyle w:val="10"/>
        <w:spacing w:before="2"/>
        <w:rPr>
          <w:sz w:val="8"/>
        </w:rPr>
      </w:pPr>
    </w:p>
    <w:p>
      <w:pPr>
        <w:spacing w:before="0" w:line="471" w:lineRule="exact"/>
        <w:ind w:left="120" w:right="0" w:firstLine="0"/>
        <w:jc w:val="left"/>
        <w:rPr>
          <w:rFonts w:hint="eastAsia" w:ascii="Microsoft JhengHei" w:eastAsia="Microsoft JhengHei"/>
          <w:b/>
          <w:sz w:val="28"/>
        </w:rPr>
      </w:pPr>
      <w:r>
        <w:rPr>
          <w:rFonts w:hint="eastAsia" w:ascii="Microsoft JhengHei" w:eastAsia="Microsoft JhengHei"/>
          <w:b/>
          <w:sz w:val="28"/>
        </w:rPr>
        <w:t>7、收银副屏广告</w:t>
      </w:r>
    </w:p>
    <w:p>
      <w:pPr>
        <w:pStyle w:val="19"/>
        <w:numPr>
          <w:ilvl w:val="0"/>
          <w:numId w:val="26"/>
        </w:numPr>
        <w:tabs>
          <w:tab w:val="left" w:pos="481"/>
        </w:tabs>
        <w:spacing w:before="96" w:after="0" w:line="240" w:lineRule="auto"/>
        <w:ind w:left="480" w:right="0" w:hanging="361"/>
        <w:jc w:val="left"/>
        <w:rPr>
          <w:sz w:val="21"/>
        </w:rPr>
      </w:pPr>
      <w:r>
        <w:drawing>
          <wp:anchor distT="0" distB="0" distL="0" distR="0" simplePos="0" relativeHeight="1024" behindDoc="0" locked="0" layoutInCell="1" allowOverlap="1">
            <wp:simplePos x="0" y="0"/>
            <wp:positionH relativeFrom="page">
              <wp:posOffset>1143000</wp:posOffset>
            </wp:positionH>
            <wp:positionV relativeFrom="paragraph">
              <wp:posOffset>294640</wp:posOffset>
            </wp:positionV>
            <wp:extent cx="5280025" cy="3034665"/>
            <wp:effectExtent l="0" t="0" r="0" b="0"/>
            <wp:wrapTopAndBottom/>
            <wp:docPr id="173" name="image9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image90.jpeg"/>
                    <pic:cNvPicPr>
                      <a:picLocks noChangeAspect="1"/>
                    </pic:cNvPicPr>
                  </pic:nvPicPr>
                  <pic:blipFill>
                    <a:blip r:embed="rId93" cstate="print"/>
                    <a:stretch>
                      <a:fillRect/>
                    </a:stretch>
                  </pic:blipFill>
                  <pic:spPr>
                    <a:xfrm>
                      <a:off x="0" y="0"/>
                      <a:ext cx="5279716" cy="3034665"/>
                    </a:xfrm>
                    <a:prstGeom prst="rect">
                      <a:avLst/>
                    </a:prstGeom>
                  </pic:spPr>
                </pic:pic>
              </a:graphicData>
            </a:graphic>
          </wp:anchor>
        </w:drawing>
      </w:r>
      <w:r>
        <w:rPr>
          <w:sz w:val="21"/>
        </w:rPr>
        <w:t>sp</w:t>
      </w:r>
      <w:r>
        <w:rPr>
          <w:spacing w:val="-3"/>
          <w:sz w:val="21"/>
        </w:rPr>
        <w:t xml:space="preserve"> 平台上新增副屏广告</w:t>
      </w:r>
    </w:p>
    <w:p>
      <w:pPr>
        <w:spacing w:after="0" w:line="240" w:lineRule="auto"/>
        <w:jc w:val="left"/>
        <w:rPr>
          <w:sz w:val="21"/>
        </w:rPr>
        <w:sectPr>
          <w:pgSz w:w="11910" w:h="16840"/>
          <w:pgMar w:top="1440" w:right="900" w:bottom="280" w:left="1680" w:header="720" w:footer="720" w:gutter="0"/>
        </w:sectPr>
      </w:pPr>
    </w:p>
    <w:p>
      <w:pPr>
        <w:pStyle w:val="10"/>
        <w:ind w:left="120"/>
        <w:rPr>
          <w:sz w:val="20"/>
        </w:rPr>
      </w:pPr>
      <w:r>
        <w:rPr>
          <w:sz w:val="20"/>
        </w:rPr>
        <w:drawing>
          <wp:inline distT="0" distB="0" distL="0" distR="0">
            <wp:extent cx="5302250" cy="3016250"/>
            <wp:effectExtent l="0" t="0" r="0" b="0"/>
            <wp:docPr id="175" name="image9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image91.jpeg"/>
                    <pic:cNvPicPr>
                      <a:picLocks noChangeAspect="1"/>
                    </pic:cNvPicPr>
                  </pic:nvPicPr>
                  <pic:blipFill>
                    <a:blip r:embed="rId94" cstate="print"/>
                    <a:stretch>
                      <a:fillRect/>
                    </a:stretch>
                  </pic:blipFill>
                  <pic:spPr>
                    <a:xfrm>
                      <a:off x="0" y="0"/>
                      <a:ext cx="5302373" cy="3016757"/>
                    </a:xfrm>
                    <a:prstGeom prst="rect">
                      <a:avLst/>
                    </a:prstGeom>
                  </pic:spPr>
                </pic:pic>
              </a:graphicData>
            </a:graphic>
          </wp:inline>
        </w:drawing>
      </w:r>
    </w:p>
    <w:p>
      <w:pPr>
        <w:pStyle w:val="10"/>
        <w:spacing w:before="1"/>
        <w:rPr>
          <w:sz w:val="5"/>
        </w:rPr>
      </w:pPr>
    </w:p>
    <w:p>
      <w:pPr>
        <w:pStyle w:val="19"/>
        <w:numPr>
          <w:ilvl w:val="0"/>
          <w:numId w:val="26"/>
        </w:numPr>
        <w:tabs>
          <w:tab w:val="left" w:pos="481"/>
        </w:tabs>
        <w:spacing w:before="61" w:after="0" w:line="240" w:lineRule="auto"/>
        <w:ind w:left="480" w:right="0" w:hanging="361"/>
        <w:jc w:val="left"/>
        <w:rPr>
          <w:sz w:val="21"/>
        </w:rPr>
      </w:pPr>
      <w:r>
        <w:rPr>
          <w:spacing w:val="-3"/>
          <w:sz w:val="21"/>
        </w:rPr>
        <w:t>收银机上开启副屏广告。点击设置→系统设置→副屏设置，选择开启广告。</w:t>
      </w:r>
    </w:p>
    <w:p>
      <w:pPr>
        <w:pStyle w:val="10"/>
        <w:spacing w:before="7"/>
        <w:rPr>
          <w:sz w:val="8"/>
        </w:rPr>
      </w:pPr>
      <w:r>
        <w:drawing>
          <wp:anchor distT="0" distB="0" distL="0" distR="0" simplePos="0" relativeHeight="1024" behindDoc="0" locked="0" layoutInCell="1" allowOverlap="1">
            <wp:simplePos x="0" y="0"/>
            <wp:positionH relativeFrom="page">
              <wp:posOffset>1143000</wp:posOffset>
            </wp:positionH>
            <wp:positionV relativeFrom="paragraph">
              <wp:posOffset>100330</wp:posOffset>
            </wp:positionV>
            <wp:extent cx="5236210" cy="2959100"/>
            <wp:effectExtent l="0" t="0" r="0" b="0"/>
            <wp:wrapTopAndBottom/>
            <wp:docPr id="177" name="image9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image92.jpeg"/>
                    <pic:cNvPicPr>
                      <a:picLocks noChangeAspect="1"/>
                    </pic:cNvPicPr>
                  </pic:nvPicPr>
                  <pic:blipFill>
                    <a:blip r:embed="rId95" cstate="print"/>
                    <a:stretch>
                      <a:fillRect/>
                    </a:stretch>
                  </pic:blipFill>
                  <pic:spPr>
                    <a:xfrm>
                      <a:off x="0" y="0"/>
                      <a:ext cx="5236016" cy="2958846"/>
                    </a:xfrm>
                    <a:prstGeom prst="rect">
                      <a:avLst/>
                    </a:prstGeom>
                  </pic:spPr>
                </pic:pic>
              </a:graphicData>
            </a:graphic>
          </wp:anchor>
        </w:drawing>
      </w:r>
    </w:p>
    <w:p>
      <w:pPr>
        <w:pStyle w:val="19"/>
        <w:numPr>
          <w:ilvl w:val="0"/>
          <w:numId w:val="26"/>
        </w:numPr>
        <w:tabs>
          <w:tab w:val="left" w:pos="481"/>
        </w:tabs>
        <w:spacing w:before="164" w:after="0" w:line="240" w:lineRule="auto"/>
        <w:ind w:left="480" w:right="0" w:hanging="361"/>
        <w:jc w:val="left"/>
        <w:rPr>
          <w:sz w:val="21"/>
        </w:rPr>
      </w:pPr>
      <w:r>
        <w:rPr>
          <w:spacing w:val="-3"/>
          <w:sz w:val="21"/>
        </w:rPr>
        <w:t>收银机上点击设置→系统设置→门店设置，同步门店数据</w:t>
      </w:r>
    </w:p>
    <w:p>
      <w:pPr>
        <w:pStyle w:val="19"/>
        <w:numPr>
          <w:ilvl w:val="0"/>
          <w:numId w:val="26"/>
        </w:numPr>
        <w:tabs>
          <w:tab w:val="left" w:pos="481"/>
        </w:tabs>
        <w:spacing w:before="18" w:after="0" w:line="240" w:lineRule="auto"/>
        <w:ind w:left="480" w:right="0" w:hanging="361"/>
        <w:jc w:val="left"/>
        <w:rPr>
          <w:sz w:val="21"/>
        </w:rPr>
      </w:pPr>
      <w:r>
        <w:rPr>
          <w:spacing w:val="-3"/>
          <w:sz w:val="21"/>
        </w:rPr>
        <w:t>退出系统设置，副屏广告图片，</w:t>
      </w:r>
      <w:r>
        <w:rPr>
          <w:sz w:val="21"/>
        </w:rPr>
        <w:t>5s</w:t>
      </w:r>
      <w:r>
        <w:rPr>
          <w:spacing w:val="-2"/>
          <w:sz w:val="21"/>
        </w:rPr>
        <w:t xml:space="preserve"> 轮播。</w:t>
      </w:r>
    </w:p>
    <w:p>
      <w:pPr>
        <w:pStyle w:val="6"/>
        <w:spacing w:before="32"/>
      </w:pPr>
      <w:r>
        <w:t>8、收银单据模板</w:t>
      </w:r>
    </w:p>
    <w:p>
      <w:pPr>
        <w:pStyle w:val="10"/>
        <w:spacing w:before="96"/>
        <w:ind w:left="120"/>
      </w:pPr>
      <w:r>
        <w:t>sp 平台，点击设置→门店设置→单据样式。点击每行字，可以设置字体大小。</w:t>
      </w:r>
    </w:p>
    <w:p>
      <w:pPr>
        <w:spacing w:after="0"/>
        <w:sectPr>
          <w:pgSz w:w="11910" w:h="16840"/>
          <w:pgMar w:top="1540" w:right="900" w:bottom="280" w:left="1680" w:header="720" w:footer="720" w:gutter="0"/>
        </w:sectPr>
      </w:pPr>
    </w:p>
    <w:p>
      <w:pPr>
        <w:pStyle w:val="8"/>
        <w:numPr>
          <w:ilvl w:val="1"/>
          <w:numId w:val="27"/>
        </w:numPr>
        <w:tabs>
          <w:tab w:val="left" w:pos="482"/>
        </w:tabs>
        <w:spacing w:before="47" w:after="0" w:line="240" w:lineRule="auto"/>
        <w:ind w:left="481" w:right="0" w:hanging="362"/>
        <w:jc w:val="left"/>
      </w:pPr>
      <w:r>
        <w:t xml:space="preserve">标签 </w:t>
      </w:r>
    </w:p>
    <w:p>
      <w:pPr>
        <w:pStyle w:val="10"/>
        <w:spacing w:before="8"/>
        <w:rPr>
          <w:rFonts w:ascii="宋体"/>
          <w:sz w:val="20"/>
        </w:rPr>
      </w:pPr>
      <w:r>
        <w:drawing>
          <wp:anchor distT="0" distB="0" distL="0" distR="0" simplePos="0" relativeHeight="1024" behindDoc="0" locked="0" layoutInCell="1" allowOverlap="1">
            <wp:simplePos x="0" y="0"/>
            <wp:positionH relativeFrom="page">
              <wp:posOffset>1143000</wp:posOffset>
            </wp:positionH>
            <wp:positionV relativeFrom="paragraph">
              <wp:posOffset>193040</wp:posOffset>
            </wp:positionV>
            <wp:extent cx="5094605" cy="3842385"/>
            <wp:effectExtent l="0" t="0" r="0" b="0"/>
            <wp:wrapTopAndBottom/>
            <wp:docPr id="179" name="image9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image93.jpeg"/>
                    <pic:cNvPicPr>
                      <a:picLocks noChangeAspect="1"/>
                    </pic:cNvPicPr>
                  </pic:nvPicPr>
                  <pic:blipFill>
                    <a:blip r:embed="rId96" cstate="print"/>
                    <a:stretch>
                      <a:fillRect/>
                    </a:stretch>
                  </pic:blipFill>
                  <pic:spPr>
                    <a:xfrm>
                      <a:off x="0" y="0"/>
                      <a:ext cx="5094646" cy="3842575"/>
                    </a:xfrm>
                    <a:prstGeom prst="rect">
                      <a:avLst/>
                    </a:prstGeom>
                  </pic:spPr>
                </pic:pic>
              </a:graphicData>
            </a:graphic>
          </wp:anchor>
        </w:drawing>
      </w:r>
    </w:p>
    <w:p>
      <w:pPr>
        <w:spacing w:after="0"/>
        <w:rPr>
          <w:rFonts w:ascii="宋体"/>
          <w:sz w:val="20"/>
        </w:rPr>
        <w:sectPr>
          <w:pgSz w:w="11910" w:h="16840"/>
          <w:pgMar w:top="1380" w:right="900" w:bottom="280" w:left="1680" w:header="720" w:footer="720" w:gutter="0"/>
        </w:sectPr>
      </w:pPr>
    </w:p>
    <w:p>
      <w:pPr>
        <w:pStyle w:val="19"/>
        <w:numPr>
          <w:ilvl w:val="1"/>
          <w:numId w:val="27"/>
        </w:numPr>
        <w:tabs>
          <w:tab w:val="left" w:pos="482"/>
        </w:tabs>
        <w:spacing w:before="47" w:after="0" w:line="240" w:lineRule="auto"/>
        <w:ind w:left="481" w:right="0" w:hanging="362"/>
        <w:jc w:val="left"/>
        <w:rPr>
          <w:rFonts w:hint="eastAsia" w:ascii="宋体" w:eastAsia="宋体"/>
          <w:sz w:val="24"/>
        </w:rPr>
      </w:pPr>
      <w:r>
        <w:rPr>
          <w:rFonts w:hint="eastAsia" w:ascii="宋体" w:eastAsia="宋体"/>
          <w:sz w:val="24"/>
        </w:rPr>
        <w:t xml:space="preserve">客单 </w:t>
      </w:r>
    </w:p>
    <w:p>
      <w:pPr>
        <w:pStyle w:val="10"/>
        <w:spacing w:before="4"/>
        <w:rPr>
          <w:rFonts w:ascii="宋体"/>
          <w:sz w:val="29"/>
        </w:rPr>
      </w:pPr>
      <w:r>
        <w:drawing>
          <wp:anchor distT="0" distB="0" distL="0" distR="0" simplePos="0" relativeHeight="1024" behindDoc="0" locked="0" layoutInCell="1" allowOverlap="1">
            <wp:simplePos x="0" y="0"/>
            <wp:positionH relativeFrom="page">
              <wp:posOffset>1143000</wp:posOffset>
            </wp:positionH>
            <wp:positionV relativeFrom="paragraph">
              <wp:posOffset>263525</wp:posOffset>
            </wp:positionV>
            <wp:extent cx="4876165" cy="3944620"/>
            <wp:effectExtent l="0" t="0" r="0" b="0"/>
            <wp:wrapTopAndBottom/>
            <wp:docPr id="181" name="image9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image94.jpeg"/>
                    <pic:cNvPicPr>
                      <a:picLocks noChangeAspect="1"/>
                    </pic:cNvPicPr>
                  </pic:nvPicPr>
                  <pic:blipFill>
                    <a:blip r:embed="rId97" cstate="print"/>
                    <a:stretch>
                      <a:fillRect/>
                    </a:stretch>
                  </pic:blipFill>
                  <pic:spPr>
                    <a:xfrm>
                      <a:off x="0" y="0"/>
                      <a:ext cx="4876171" cy="3944492"/>
                    </a:xfrm>
                    <a:prstGeom prst="rect">
                      <a:avLst/>
                    </a:prstGeom>
                  </pic:spPr>
                </pic:pic>
              </a:graphicData>
            </a:graphic>
          </wp:anchor>
        </w:drawing>
      </w:r>
    </w:p>
    <w:p>
      <w:pPr>
        <w:pStyle w:val="10"/>
        <w:spacing w:before="9"/>
        <w:rPr>
          <w:rFonts w:ascii="宋体"/>
          <w:sz w:val="32"/>
        </w:rPr>
      </w:pPr>
    </w:p>
    <w:p>
      <w:pPr>
        <w:pStyle w:val="19"/>
        <w:numPr>
          <w:ilvl w:val="1"/>
          <w:numId w:val="27"/>
        </w:numPr>
        <w:tabs>
          <w:tab w:val="left" w:pos="482"/>
        </w:tabs>
        <w:spacing w:before="1" w:after="0" w:line="240" w:lineRule="auto"/>
        <w:ind w:left="481" w:right="0" w:hanging="362"/>
        <w:jc w:val="left"/>
        <w:rPr>
          <w:rFonts w:hint="eastAsia" w:ascii="宋体" w:eastAsia="宋体"/>
          <w:sz w:val="24"/>
        </w:rPr>
      </w:pPr>
      <w:r>
        <w:rPr>
          <w:rFonts w:hint="eastAsia" w:ascii="宋体" w:eastAsia="宋体"/>
          <w:sz w:val="24"/>
        </w:rPr>
        <w:t xml:space="preserve">预结单/结账单 </w:t>
      </w:r>
    </w:p>
    <w:p>
      <w:pPr>
        <w:pStyle w:val="10"/>
        <w:spacing w:before="6"/>
        <w:rPr>
          <w:rFonts w:ascii="宋体"/>
          <w:sz w:val="24"/>
        </w:rPr>
      </w:pPr>
      <w:r>
        <w:drawing>
          <wp:anchor distT="0" distB="0" distL="0" distR="0" simplePos="0" relativeHeight="1024" behindDoc="0" locked="0" layoutInCell="1" allowOverlap="1">
            <wp:simplePos x="0" y="0"/>
            <wp:positionH relativeFrom="page">
              <wp:posOffset>1143000</wp:posOffset>
            </wp:positionH>
            <wp:positionV relativeFrom="paragraph">
              <wp:posOffset>223520</wp:posOffset>
            </wp:positionV>
            <wp:extent cx="5244465" cy="3423920"/>
            <wp:effectExtent l="0" t="0" r="0" b="0"/>
            <wp:wrapTopAndBottom/>
            <wp:docPr id="183" name="image9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image95.jpeg"/>
                    <pic:cNvPicPr>
                      <a:picLocks noChangeAspect="1"/>
                    </pic:cNvPicPr>
                  </pic:nvPicPr>
                  <pic:blipFill>
                    <a:blip r:embed="rId98" cstate="print"/>
                    <a:stretch>
                      <a:fillRect/>
                    </a:stretch>
                  </pic:blipFill>
                  <pic:spPr>
                    <a:xfrm>
                      <a:off x="0" y="0"/>
                      <a:ext cx="5244354" cy="3424047"/>
                    </a:xfrm>
                    <a:prstGeom prst="rect">
                      <a:avLst/>
                    </a:prstGeom>
                  </pic:spPr>
                </pic:pic>
              </a:graphicData>
            </a:graphic>
          </wp:anchor>
        </w:drawing>
      </w:r>
    </w:p>
    <w:p>
      <w:pPr>
        <w:spacing w:after="0"/>
        <w:rPr>
          <w:rFonts w:ascii="宋体"/>
          <w:sz w:val="24"/>
        </w:rPr>
        <w:sectPr>
          <w:pgSz w:w="11910" w:h="16840"/>
          <w:pgMar w:top="1380" w:right="900" w:bottom="280" w:left="1680" w:header="720" w:footer="720" w:gutter="0"/>
        </w:sectPr>
      </w:pPr>
    </w:p>
    <w:p>
      <w:pPr>
        <w:pStyle w:val="19"/>
        <w:numPr>
          <w:ilvl w:val="1"/>
          <w:numId w:val="27"/>
        </w:numPr>
        <w:tabs>
          <w:tab w:val="left" w:pos="482"/>
        </w:tabs>
        <w:spacing w:before="47" w:after="0" w:line="240" w:lineRule="auto"/>
        <w:ind w:left="481" w:right="0" w:hanging="362"/>
        <w:jc w:val="left"/>
        <w:rPr>
          <w:rFonts w:hint="eastAsia" w:ascii="宋体" w:eastAsia="宋体"/>
          <w:sz w:val="24"/>
        </w:rPr>
      </w:pPr>
      <w:r>
        <w:rPr>
          <w:rFonts w:hint="eastAsia" w:ascii="宋体" w:eastAsia="宋体"/>
          <w:sz w:val="24"/>
        </w:rPr>
        <w:t xml:space="preserve">后厨制作单 </w:t>
      </w:r>
    </w:p>
    <w:p>
      <w:pPr>
        <w:pStyle w:val="10"/>
        <w:spacing w:before="4"/>
        <w:rPr>
          <w:rFonts w:ascii="宋体"/>
          <w:sz w:val="18"/>
        </w:rPr>
      </w:pPr>
      <w:r>
        <w:drawing>
          <wp:anchor distT="0" distB="0" distL="0" distR="0" simplePos="0" relativeHeight="1024" behindDoc="0" locked="0" layoutInCell="1" allowOverlap="1">
            <wp:simplePos x="0" y="0"/>
            <wp:positionH relativeFrom="page">
              <wp:posOffset>1143000</wp:posOffset>
            </wp:positionH>
            <wp:positionV relativeFrom="paragraph">
              <wp:posOffset>173990</wp:posOffset>
            </wp:positionV>
            <wp:extent cx="5255260" cy="3928745"/>
            <wp:effectExtent l="0" t="0" r="0" b="0"/>
            <wp:wrapTopAndBottom/>
            <wp:docPr id="185" name="image9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image96.jpeg"/>
                    <pic:cNvPicPr>
                      <a:picLocks noChangeAspect="1"/>
                    </pic:cNvPicPr>
                  </pic:nvPicPr>
                  <pic:blipFill>
                    <a:blip r:embed="rId99" cstate="print"/>
                    <a:stretch>
                      <a:fillRect/>
                    </a:stretch>
                  </pic:blipFill>
                  <pic:spPr>
                    <a:xfrm>
                      <a:off x="0" y="0"/>
                      <a:ext cx="5254947" cy="3929062"/>
                    </a:xfrm>
                    <a:prstGeom prst="rect">
                      <a:avLst/>
                    </a:prstGeom>
                  </pic:spPr>
                </pic:pic>
              </a:graphicData>
            </a:graphic>
          </wp:anchor>
        </w:drawing>
      </w:r>
    </w:p>
    <w:p>
      <w:pPr>
        <w:pStyle w:val="10"/>
        <w:spacing w:before="4"/>
        <w:rPr>
          <w:rFonts w:ascii="宋体"/>
        </w:rPr>
      </w:pPr>
    </w:p>
    <w:p>
      <w:pPr>
        <w:pStyle w:val="19"/>
        <w:numPr>
          <w:ilvl w:val="1"/>
          <w:numId w:val="27"/>
        </w:numPr>
        <w:tabs>
          <w:tab w:val="left" w:pos="482"/>
        </w:tabs>
        <w:spacing w:before="0" w:after="0" w:line="240" w:lineRule="auto"/>
        <w:ind w:left="481" w:right="0" w:hanging="362"/>
        <w:jc w:val="left"/>
        <w:rPr>
          <w:rFonts w:hint="eastAsia" w:ascii="宋体" w:eastAsia="宋体"/>
          <w:sz w:val="24"/>
        </w:rPr>
      </w:pPr>
      <w:r>
        <w:rPr>
          <w:rFonts w:hint="eastAsia" w:ascii="宋体" w:eastAsia="宋体"/>
          <w:sz w:val="24"/>
        </w:rPr>
        <w:t xml:space="preserve">后厨退菜单 </w:t>
      </w:r>
    </w:p>
    <w:p>
      <w:pPr>
        <w:pStyle w:val="10"/>
        <w:spacing w:before="12"/>
        <w:rPr>
          <w:rFonts w:ascii="宋体"/>
          <w:sz w:val="17"/>
        </w:rPr>
      </w:pPr>
      <w:r>
        <w:drawing>
          <wp:anchor distT="0" distB="0" distL="0" distR="0" simplePos="0" relativeHeight="1024" behindDoc="0" locked="0" layoutInCell="1" allowOverlap="1">
            <wp:simplePos x="0" y="0"/>
            <wp:positionH relativeFrom="page">
              <wp:posOffset>1143000</wp:posOffset>
            </wp:positionH>
            <wp:positionV relativeFrom="paragraph">
              <wp:posOffset>170180</wp:posOffset>
            </wp:positionV>
            <wp:extent cx="5216525" cy="3711575"/>
            <wp:effectExtent l="0" t="0" r="0" b="0"/>
            <wp:wrapTopAndBottom/>
            <wp:docPr id="187" name="image9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image97.jpeg"/>
                    <pic:cNvPicPr>
                      <a:picLocks noChangeAspect="1"/>
                    </pic:cNvPicPr>
                  </pic:nvPicPr>
                  <pic:blipFill>
                    <a:blip r:embed="rId100" cstate="print"/>
                    <a:stretch>
                      <a:fillRect/>
                    </a:stretch>
                  </pic:blipFill>
                  <pic:spPr>
                    <a:xfrm>
                      <a:off x="0" y="0"/>
                      <a:ext cx="5216370" cy="3711892"/>
                    </a:xfrm>
                    <a:prstGeom prst="rect">
                      <a:avLst/>
                    </a:prstGeom>
                  </pic:spPr>
                </pic:pic>
              </a:graphicData>
            </a:graphic>
          </wp:anchor>
        </w:drawing>
      </w:r>
    </w:p>
    <w:p>
      <w:pPr>
        <w:spacing w:after="0"/>
        <w:rPr>
          <w:rFonts w:ascii="宋体"/>
          <w:sz w:val="17"/>
        </w:rPr>
        <w:sectPr>
          <w:pgSz w:w="11910" w:h="16840"/>
          <w:pgMar w:top="1380" w:right="900" w:bottom="280" w:left="1680" w:header="720" w:footer="720" w:gutter="0"/>
        </w:sectPr>
      </w:pPr>
    </w:p>
    <w:p>
      <w:pPr>
        <w:pStyle w:val="19"/>
        <w:numPr>
          <w:ilvl w:val="1"/>
          <w:numId w:val="27"/>
        </w:numPr>
        <w:tabs>
          <w:tab w:val="left" w:pos="482"/>
        </w:tabs>
        <w:spacing w:before="47" w:after="0" w:line="240" w:lineRule="auto"/>
        <w:ind w:left="481" w:right="0" w:hanging="362"/>
        <w:jc w:val="left"/>
        <w:rPr>
          <w:rFonts w:hint="eastAsia" w:ascii="宋体" w:eastAsia="宋体"/>
          <w:sz w:val="24"/>
        </w:rPr>
      </w:pPr>
      <w:r>
        <w:rPr>
          <w:rFonts w:hint="eastAsia" w:ascii="宋体" w:eastAsia="宋体"/>
          <w:sz w:val="24"/>
        </w:rPr>
        <w:t xml:space="preserve">后厨催菜单 </w:t>
      </w:r>
    </w:p>
    <w:p>
      <w:pPr>
        <w:pStyle w:val="10"/>
        <w:spacing w:before="4"/>
        <w:rPr>
          <w:rFonts w:ascii="宋体"/>
          <w:sz w:val="23"/>
        </w:rPr>
      </w:pPr>
      <w:r>
        <w:drawing>
          <wp:anchor distT="0" distB="0" distL="0" distR="0" simplePos="0" relativeHeight="1024" behindDoc="0" locked="0" layoutInCell="1" allowOverlap="1">
            <wp:simplePos x="0" y="0"/>
            <wp:positionH relativeFrom="page">
              <wp:posOffset>1143000</wp:posOffset>
            </wp:positionH>
            <wp:positionV relativeFrom="paragraph">
              <wp:posOffset>214630</wp:posOffset>
            </wp:positionV>
            <wp:extent cx="5312410" cy="3690620"/>
            <wp:effectExtent l="0" t="0" r="0" b="0"/>
            <wp:wrapTopAndBottom/>
            <wp:docPr id="189" name="image9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image98.jpeg"/>
                    <pic:cNvPicPr>
                      <a:picLocks noChangeAspect="1"/>
                    </pic:cNvPicPr>
                  </pic:nvPicPr>
                  <pic:blipFill>
                    <a:blip r:embed="rId101" cstate="print"/>
                    <a:stretch>
                      <a:fillRect/>
                    </a:stretch>
                  </pic:blipFill>
                  <pic:spPr>
                    <a:xfrm>
                      <a:off x="0" y="0"/>
                      <a:ext cx="5312626" cy="3690461"/>
                    </a:xfrm>
                    <a:prstGeom prst="rect">
                      <a:avLst/>
                    </a:prstGeom>
                  </pic:spPr>
                </pic:pic>
              </a:graphicData>
            </a:graphic>
          </wp:anchor>
        </w:drawing>
      </w:r>
    </w:p>
    <w:p>
      <w:pPr>
        <w:pStyle w:val="10"/>
        <w:spacing w:before="9"/>
        <w:rPr>
          <w:rFonts w:ascii="宋体"/>
          <w:sz w:val="20"/>
        </w:rPr>
      </w:pPr>
    </w:p>
    <w:p>
      <w:pPr>
        <w:spacing w:before="0"/>
        <w:ind w:left="120" w:right="0" w:firstLine="0"/>
        <w:jc w:val="left"/>
        <w:rPr>
          <w:rFonts w:hint="eastAsia" w:ascii="Microsoft JhengHei" w:eastAsia="Microsoft JhengHei"/>
          <w:b/>
          <w:sz w:val="44"/>
        </w:rPr>
      </w:pPr>
      <w:bookmarkStart w:id="49" w:name="_bookmark31"/>
      <w:bookmarkEnd w:id="49"/>
      <w:r>
        <w:rPr>
          <w:rFonts w:hint="eastAsia" w:ascii="Microsoft JhengHei" w:eastAsia="Microsoft JhengHei"/>
          <w:b/>
          <w:sz w:val="44"/>
        </w:rPr>
        <w:t>二、云掌客会员管理及营销</w:t>
      </w:r>
    </w:p>
    <w:p>
      <w:pPr>
        <w:pStyle w:val="10"/>
        <w:spacing w:before="1"/>
        <w:rPr>
          <w:rFonts w:ascii="Microsoft JhengHei"/>
          <w:b/>
          <w:sz w:val="24"/>
        </w:rPr>
      </w:pPr>
    </w:p>
    <w:p>
      <w:pPr>
        <w:spacing w:before="0"/>
        <w:ind w:left="120" w:right="0" w:firstLine="0"/>
        <w:jc w:val="left"/>
        <w:rPr>
          <w:sz w:val="32"/>
        </w:rPr>
      </w:pPr>
      <w:bookmarkStart w:id="50" w:name="_bookmark32"/>
      <w:bookmarkEnd w:id="50"/>
      <w:r>
        <w:rPr>
          <w:sz w:val="32"/>
        </w:rPr>
        <w:t>1、会员管理</w:t>
      </w:r>
    </w:p>
    <w:p>
      <w:pPr>
        <w:pStyle w:val="10"/>
        <w:spacing w:before="9"/>
        <w:rPr>
          <w:sz w:val="25"/>
        </w:rPr>
      </w:pPr>
    </w:p>
    <w:p>
      <w:pPr>
        <w:pStyle w:val="19"/>
        <w:numPr>
          <w:ilvl w:val="1"/>
          <w:numId w:val="28"/>
        </w:numPr>
        <w:tabs>
          <w:tab w:val="left" w:pos="493"/>
        </w:tabs>
        <w:spacing w:before="0" w:after="0" w:line="240" w:lineRule="auto"/>
        <w:ind w:left="492" w:right="0" w:hanging="373"/>
        <w:jc w:val="both"/>
        <w:rPr>
          <w:sz w:val="21"/>
        </w:rPr>
      </w:pPr>
      <w:bookmarkStart w:id="51" w:name="_bookmark33"/>
      <w:bookmarkEnd w:id="51"/>
      <w:bookmarkStart w:id="52" w:name="_bookmark33"/>
      <w:bookmarkEnd w:id="52"/>
      <w:r>
        <w:rPr>
          <w:spacing w:val="-2"/>
          <w:sz w:val="21"/>
        </w:rPr>
        <w:t>开通云掌客流程</w:t>
      </w:r>
    </w:p>
    <w:p>
      <w:pPr>
        <w:pStyle w:val="10"/>
        <w:spacing w:before="18" w:line="254" w:lineRule="auto"/>
        <w:ind w:left="120" w:right="889" w:firstLine="211"/>
        <w:jc w:val="both"/>
      </w:pPr>
      <w:r>
        <w:t>云掌客是基于商户使用</w:t>
      </w:r>
      <w:r>
        <w:rPr>
          <w:rFonts w:hint="eastAsia" w:eastAsia="宋体"/>
          <w:lang w:eastAsia="zh-CN"/>
        </w:rPr>
        <w:t>FU+</w:t>
      </w:r>
      <w:r>
        <w:t>的收款产品，通过微信支付为商户在公众号上聚集粉丝（会</w:t>
      </w:r>
      <w:r>
        <w:rPr>
          <w:w w:val="100"/>
        </w:rPr>
        <w:t>员</w:t>
      </w:r>
      <w:r>
        <w:rPr>
          <w:spacing w:val="-106"/>
          <w:w w:val="100"/>
        </w:rPr>
        <w:t>）</w:t>
      </w:r>
      <w:r>
        <w:rPr>
          <w:spacing w:val="-3"/>
          <w:w w:val="100"/>
        </w:rPr>
        <w:t>，云掌客是小程序作为商家管理入口，微信服务号作为会员中心入口。云掌客目前开放</w:t>
      </w:r>
      <w:r>
        <w:rPr>
          <w:spacing w:val="-11"/>
        </w:rPr>
        <w:t>了专享版，需要商户具备一个自己的已认证企业微信服务号，且微信服务号的主体信息需与</w:t>
      </w:r>
      <w:r>
        <w:rPr>
          <w:rFonts w:hint="eastAsia" w:eastAsia="宋体"/>
          <w:spacing w:val="-6"/>
          <w:lang w:eastAsia="zh-CN"/>
        </w:rPr>
        <w:t>FU+</w:t>
      </w:r>
      <w:r>
        <w:rPr>
          <w:spacing w:val="-6"/>
        </w:rPr>
        <w:t>入网主体一致为前提条件。</w:t>
      </w:r>
    </w:p>
    <w:p>
      <w:pPr>
        <w:pStyle w:val="10"/>
        <w:spacing w:before="8"/>
        <w:rPr>
          <w:sz w:val="22"/>
        </w:rPr>
      </w:pPr>
    </w:p>
    <w:p>
      <w:pPr>
        <w:pStyle w:val="10"/>
        <w:ind w:left="120"/>
      </w:pPr>
      <w:r>
        <w:t>初次使用进入云掌客小程序的方法：</w:t>
      </w:r>
    </w:p>
    <w:p>
      <w:pPr>
        <w:pStyle w:val="19"/>
        <w:numPr>
          <w:ilvl w:val="0"/>
          <w:numId w:val="29"/>
        </w:numPr>
        <w:tabs>
          <w:tab w:val="left" w:pos="444"/>
        </w:tabs>
        <w:spacing w:before="19" w:after="0" w:line="240" w:lineRule="auto"/>
        <w:ind w:left="443" w:right="0" w:hanging="324"/>
        <w:jc w:val="left"/>
        <w:rPr>
          <w:sz w:val="21"/>
        </w:rPr>
      </w:pPr>
      <w:r>
        <w:rPr>
          <w:spacing w:val="-3"/>
          <w:w w:val="110"/>
          <w:sz w:val="21"/>
        </w:rPr>
        <w:t>打开微信</w:t>
      </w:r>
      <w:r>
        <w:rPr>
          <w:w w:val="140"/>
          <w:sz w:val="21"/>
        </w:rPr>
        <w:t>-</w:t>
      </w:r>
      <w:r>
        <w:rPr>
          <w:spacing w:val="-2"/>
          <w:w w:val="110"/>
          <w:sz w:val="21"/>
        </w:rPr>
        <w:t>发现</w:t>
      </w:r>
      <w:r>
        <w:rPr>
          <w:w w:val="140"/>
          <w:sz w:val="21"/>
        </w:rPr>
        <w:t>-</w:t>
      </w:r>
      <w:r>
        <w:rPr>
          <w:spacing w:val="-2"/>
          <w:w w:val="110"/>
          <w:sz w:val="21"/>
        </w:rPr>
        <w:t>小程序</w:t>
      </w:r>
      <w:r>
        <w:rPr>
          <w:w w:val="140"/>
          <w:sz w:val="21"/>
        </w:rPr>
        <w:t>-</w:t>
      </w:r>
      <w:r>
        <w:rPr>
          <w:spacing w:val="-14"/>
          <w:w w:val="110"/>
          <w:sz w:val="21"/>
        </w:rPr>
        <w:t>搜索【</w:t>
      </w:r>
      <w:r>
        <w:rPr>
          <w:rFonts w:hint="eastAsia" w:eastAsia="宋体"/>
          <w:spacing w:val="-14"/>
          <w:w w:val="110"/>
          <w:sz w:val="21"/>
          <w:lang w:eastAsia="zh-CN"/>
        </w:rPr>
        <w:t>FU+</w:t>
      </w:r>
      <w:r>
        <w:rPr>
          <w:spacing w:val="-14"/>
          <w:w w:val="110"/>
          <w:sz w:val="21"/>
        </w:rPr>
        <w:t>云掌客】。</w:t>
      </w:r>
    </w:p>
    <w:p>
      <w:pPr>
        <w:pStyle w:val="19"/>
        <w:numPr>
          <w:ilvl w:val="0"/>
          <w:numId w:val="29"/>
        </w:numPr>
        <w:tabs>
          <w:tab w:val="left" w:pos="444"/>
        </w:tabs>
        <w:spacing w:before="18" w:after="0" w:line="240" w:lineRule="auto"/>
        <w:ind w:left="443" w:right="0" w:hanging="324"/>
        <w:jc w:val="left"/>
        <w:rPr>
          <w:sz w:val="21"/>
        </w:rPr>
      </w:pPr>
      <w:r>
        <w:rPr>
          <w:spacing w:val="-3"/>
          <w:w w:val="100"/>
          <w:sz w:val="21"/>
        </w:rPr>
        <w:t>进入云掌客，需要使用</w:t>
      </w:r>
      <w:r>
        <w:rPr>
          <w:rFonts w:hint="eastAsia" w:eastAsia="宋体"/>
          <w:spacing w:val="-3"/>
          <w:w w:val="100"/>
          <w:sz w:val="21"/>
          <w:lang w:eastAsia="zh-CN"/>
        </w:rPr>
        <w:t>FU+</w:t>
      </w:r>
      <w:r>
        <w:rPr>
          <w:spacing w:val="-3"/>
          <w:w w:val="100"/>
          <w:sz w:val="21"/>
        </w:rPr>
        <w:t>商户账号即可登录（</w:t>
      </w:r>
      <w:r>
        <w:rPr>
          <w:spacing w:val="-1"/>
          <w:w w:val="95"/>
          <w:sz w:val="21"/>
        </w:rPr>
        <w:t>M</w:t>
      </w:r>
      <w:r>
        <w:rPr>
          <w:w w:val="95"/>
          <w:sz w:val="21"/>
        </w:rPr>
        <w:t>X</w:t>
      </w:r>
      <w:r>
        <w:rPr>
          <w:spacing w:val="-2"/>
          <w:sz w:val="21"/>
        </w:rPr>
        <w:t xml:space="preserve"> </w:t>
      </w:r>
      <w:r>
        <w:rPr>
          <w:spacing w:val="-3"/>
          <w:w w:val="100"/>
          <w:sz w:val="21"/>
        </w:rPr>
        <w:t>开头的账号</w:t>
      </w:r>
      <w:r>
        <w:rPr>
          <w:spacing w:val="-106"/>
          <w:w w:val="100"/>
          <w:sz w:val="21"/>
        </w:rPr>
        <w:t>）</w:t>
      </w:r>
      <w:r>
        <w:rPr>
          <w:w w:val="100"/>
          <w:sz w:val="21"/>
        </w:rPr>
        <w:t>；</w:t>
      </w:r>
    </w:p>
    <w:p>
      <w:pPr>
        <w:pStyle w:val="19"/>
        <w:numPr>
          <w:ilvl w:val="0"/>
          <w:numId w:val="29"/>
        </w:numPr>
        <w:tabs>
          <w:tab w:val="left" w:pos="444"/>
          <w:tab w:val="left" w:pos="1701"/>
        </w:tabs>
        <w:spacing w:before="18" w:after="0" w:line="240" w:lineRule="auto"/>
        <w:ind w:left="443" w:right="0" w:hanging="324"/>
        <w:jc w:val="left"/>
        <w:rPr>
          <w:sz w:val="21"/>
        </w:rPr>
      </w:pPr>
      <w:r>
        <w:rPr>
          <w:sz w:val="21"/>
        </w:rPr>
        <w:t>在</w:t>
      </w:r>
      <w:r>
        <w:rPr>
          <w:spacing w:val="-3"/>
          <w:sz w:val="21"/>
        </w:rPr>
        <w:t>首</w:t>
      </w:r>
      <w:r>
        <w:rPr>
          <w:sz w:val="21"/>
        </w:rPr>
        <w:t>页</w:t>
      </w:r>
      <w:r>
        <w:rPr>
          <w:spacing w:val="-3"/>
          <w:sz w:val="21"/>
        </w:rPr>
        <w:t>点</w:t>
      </w:r>
      <w:r>
        <w:rPr>
          <w:sz w:val="21"/>
        </w:rPr>
        <w:t>击</w:t>
      </w:r>
      <w:r>
        <w:rPr>
          <w:sz w:val="21"/>
        </w:rPr>
        <w:tab/>
      </w:r>
      <w:r>
        <w:rPr>
          <w:sz w:val="21"/>
        </w:rPr>
        <w:t>【</w:t>
      </w:r>
      <w:r>
        <w:rPr>
          <w:spacing w:val="-3"/>
          <w:sz w:val="21"/>
        </w:rPr>
        <w:t>立</w:t>
      </w:r>
      <w:r>
        <w:rPr>
          <w:sz w:val="21"/>
        </w:rPr>
        <w:t>即</w:t>
      </w:r>
      <w:r>
        <w:rPr>
          <w:spacing w:val="-3"/>
          <w:sz w:val="21"/>
        </w:rPr>
        <w:t>开</w:t>
      </w:r>
      <w:r>
        <w:rPr>
          <w:sz w:val="21"/>
        </w:rPr>
        <w:t>通】</w:t>
      </w:r>
      <w:r>
        <w:rPr>
          <w:spacing w:val="-3"/>
          <w:sz w:val="21"/>
        </w:rPr>
        <w:t>的</w:t>
      </w:r>
      <w:r>
        <w:rPr>
          <w:sz w:val="21"/>
        </w:rPr>
        <w:t>按</w:t>
      </w:r>
      <w:r>
        <w:rPr>
          <w:spacing w:val="-3"/>
          <w:sz w:val="21"/>
        </w:rPr>
        <w:t>钮</w:t>
      </w:r>
      <w:r>
        <w:rPr>
          <w:sz w:val="21"/>
        </w:rPr>
        <w:t>，</w:t>
      </w:r>
      <w:r>
        <w:rPr>
          <w:spacing w:val="-3"/>
          <w:sz w:val="21"/>
        </w:rPr>
        <w:t>进</w:t>
      </w:r>
      <w:r>
        <w:rPr>
          <w:sz w:val="21"/>
        </w:rPr>
        <w:t>入</w:t>
      </w:r>
      <w:r>
        <w:rPr>
          <w:spacing w:val="-3"/>
          <w:sz w:val="21"/>
        </w:rPr>
        <w:t>云</w:t>
      </w:r>
      <w:r>
        <w:rPr>
          <w:sz w:val="21"/>
        </w:rPr>
        <w:t>掌</w:t>
      </w:r>
      <w:r>
        <w:rPr>
          <w:spacing w:val="-3"/>
          <w:sz w:val="21"/>
        </w:rPr>
        <w:t>客</w:t>
      </w:r>
      <w:r>
        <w:rPr>
          <w:sz w:val="21"/>
        </w:rPr>
        <w:t>的开</w:t>
      </w:r>
      <w:r>
        <w:rPr>
          <w:spacing w:val="-3"/>
          <w:sz w:val="21"/>
        </w:rPr>
        <w:t>通</w:t>
      </w:r>
      <w:r>
        <w:rPr>
          <w:sz w:val="21"/>
        </w:rPr>
        <w:t>。</w:t>
      </w:r>
    </w:p>
    <w:p>
      <w:pPr>
        <w:pStyle w:val="19"/>
        <w:numPr>
          <w:ilvl w:val="0"/>
          <w:numId w:val="29"/>
        </w:numPr>
        <w:tabs>
          <w:tab w:val="left" w:pos="444"/>
        </w:tabs>
        <w:spacing w:before="19" w:after="0" w:line="240" w:lineRule="auto"/>
        <w:ind w:left="443" w:right="0" w:hanging="324"/>
        <w:jc w:val="left"/>
        <w:rPr>
          <w:sz w:val="21"/>
        </w:rPr>
      </w:pPr>
      <w:r>
        <w:rPr>
          <w:spacing w:val="-3"/>
          <w:sz w:val="21"/>
        </w:rPr>
        <w:t>手机号认证：需要填写商户的手机号，并进行手机号验证。</w:t>
      </w:r>
    </w:p>
    <w:p>
      <w:pPr>
        <w:pStyle w:val="19"/>
        <w:numPr>
          <w:ilvl w:val="0"/>
          <w:numId w:val="29"/>
        </w:numPr>
        <w:tabs>
          <w:tab w:val="left" w:pos="444"/>
        </w:tabs>
        <w:spacing w:before="18" w:after="0" w:line="240" w:lineRule="auto"/>
        <w:ind w:left="443" w:right="0" w:hanging="324"/>
        <w:jc w:val="left"/>
        <w:rPr>
          <w:sz w:val="21"/>
        </w:rPr>
      </w:pPr>
      <w:r>
        <w:rPr>
          <w:spacing w:val="-3"/>
          <w:sz w:val="21"/>
        </w:rPr>
        <w:t xml:space="preserve">选择公众号类型：建议默认，每月可以推送 </w:t>
      </w:r>
      <w:r>
        <w:rPr>
          <w:sz w:val="21"/>
        </w:rPr>
        <w:t>4</w:t>
      </w:r>
      <w:r>
        <w:rPr>
          <w:spacing w:val="-2"/>
          <w:sz w:val="21"/>
        </w:rPr>
        <w:t xml:space="preserve"> 次推文。</w:t>
      </w:r>
    </w:p>
    <w:p>
      <w:pPr>
        <w:pStyle w:val="10"/>
        <w:spacing w:before="18" w:line="254" w:lineRule="auto"/>
        <w:ind w:left="120" w:right="891"/>
        <w:jc w:val="both"/>
      </w:pPr>
      <w:r>
        <w:rPr>
          <w:spacing w:val="-5"/>
        </w:rPr>
        <w:t xml:space="preserve">如果商户没有公众号或者只有订阅号的话，需要现在微信公众平台  </w:t>
      </w:r>
      <w:r>
        <w:fldChar w:fldCharType="begin"/>
      </w:r>
      <w:r>
        <w:instrText xml:space="preserve"> HYPERLINK "http://mp.weixin.qq.com/" \h </w:instrText>
      </w:r>
      <w:r>
        <w:fldChar w:fldCharType="separate"/>
      </w:r>
      <w:r>
        <w:t xml:space="preserve">http://mp.weixin.qq.com </w:t>
      </w:r>
      <w:r>
        <w:fldChar w:fldCharType="end"/>
      </w:r>
      <w:r>
        <w:rPr>
          <w:spacing w:val="-9"/>
        </w:rPr>
        <w:t>去新申请一个服务号，或者将订阅号完成认证，再把订阅号升级为服务号，服务号的主体信</w:t>
      </w:r>
      <w:r>
        <w:rPr>
          <w:spacing w:val="-5"/>
        </w:rPr>
        <w:t>息需与</w:t>
      </w:r>
      <w:r>
        <w:rPr>
          <w:rFonts w:hint="eastAsia" w:eastAsia="宋体"/>
          <w:spacing w:val="-5"/>
          <w:lang w:eastAsia="zh-CN"/>
        </w:rPr>
        <w:t>FU+</w:t>
      </w:r>
      <w:r>
        <w:rPr>
          <w:spacing w:val="-5"/>
        </w:rPr>
        <w:t>入网主体信息完全一致。</w:t>
      </w:r>
    </w:p>
    <w:p>
      <w:pPr>
        <w:pStyle w:val="19"/>
        <w:numPr>
          <w:ilvl w:val="0"/>
          <w:numId w:val="29"/>
        </w:numPr>
        <w:tabs>
          <w:tab w:val="left" w:pos="444"/>
        </w:tabs>
        <w:spacing w:before="3" w:after="0" w:line="240" w:lineRule="auto"/>
        <w:ind w:left="443" w:right="0" w:hanging="324"/>
        <w:jc w:val="left"/>
        <w:rPr>
          <w:sz w:val="21"/>
        </w:rPr>
      </w:pPr>
      <w:r>
        <w:rPr>
          <w:spacing w:val="-3"/>
          <w:sz w:val="21"/>
        </w:rPr>
        <w:t>公众号授权：点击【立即授权】按钮后，就会进入公众号的授权页面。</w:t>
      </w:r>
    </w:p>
    <w:p>
      <w:pPr>
        <w:spacing w:after="0" w:line="240" w:lineRule="auto"/>
        <w:jc w:val="left"/>
        <w:rPr>
          <w:sz w:val="21"/>
        </w:rPr>
        <w:sectPr>
          <w:pgSz w:w="11910" w:h="16840"/>
          <w:pgMar w:top="1380" w:right="900" w:bottom="280" w:left="1680" w:header="720" w:footer="720" w:gutter="0"/>
        </w:sectPr>
      </w:pPr>
    </w:p>
    <w:p>
      <w:pPr>
        <w:pStyle w:val="10"/>
        <w:spacing w:before="50" w:line="254" w:lineRule="auto"/>
        <w:ind w:left="120" w:right="891"/>
        <w:jc w:val="both"/>
      </w:pPr>
      <w:r>
        <w:rPr>
          <w:spacing w:val="-7"/>
        </w:rPr>
        <w:t>需要用公众号绑定的管理员个人微信扫描页面中的二维码，或者长按二维码图片发送至微信</w:t>
      </w:r>
      <w:r>
        <w:rPr>
          <w:spacing w:val="-11"/>
        </w:rPr>
        <w:t>中，在微信中长按识别二维码进行授权。选择需要授权的公众号名称后，点击【授权】按钮即可。</w:t>
      </w:r>
    </w:p>
    <w:p>
      <w:pPr>
        <w:pStyle w:val="19"/>
        <w:numPr>
          <w:ilvl w:val="0"/>
          <w:numId w:val="29"/>
        </w:numPr>
        <w:tabs>
          <w:tab w:val="left" w:pos="444"/>
        </w:tabs>
        <w:spacing w:before="2" w:after="0" w:line="254" w:lineRule="auto"/>
        <w:ind w:left="120" w:right="896" w:firstLine="0"/>
        <w:jc w:val="left"/>
        <w:rPr>
          <w:sz w:val="21"/>
        </w:rPr>
      </w:pPr>
      <w:r>
        <w:rPr>
          <w:spacing w:val="-3"/>
          <w:sz w:val="21"/>
        </w:rPr>
        <w:t>开通成功：当完成公众号授权后，小程序中会自动跳转到开通成功页面，就表示</w:t>
      </w:r>
      <w:r>
        <w:rPr>
          <w:rFonts w:hint="eastAsia" w:eastAsia="宋体"/>
          <w:spacing w:val="-3"/>
          <w:sz w:val="21"/>
          <w:lang w:eastAsia="zh-CN"/>
        </w:rPr>
        <w:t>FU+</w:t>
      </w:r>
      <w:r>
        <w:rPr>
          <w:spacing w:val="-3"/>
          <w:sz w:val="21"/>
        </w:rPr>
        <w:t>云掌客服务已经成功开通了。</w:t>
      </w:r>
    </w:p>
    <w:p>
      <w:pPr>
        <w:pStyle w:val="19"/>
        <w:numPr>
          <w:ilvl w:val="0"/>
          <w:numId w:val="29"/>
        </w:numPr>
        <w:tabs>
          <w:tab w:val="left" w:pos="444"/>
        </w:tabs>
        <w:spacing w:before="2" w:after="0" w:line="254" w:lineRule="auto"/>
        <w:ind w:left="120" w:right="896" w:firstLine="0"/>
        <w:jc w:val="left"/>
        <w:rPr>
          <w:sz w:val="21"/>
        </w:rPr>
      </w:pPr>
      <w:r>
        <w:rPr>
          <w:spacing w:val="-3"/>
          <w:sz w:val="21"/>
        </w:rPr>
        <w:t>可以点击【马上设置】的按钮，进入公众号设置的页面，先进行公众号的基本设置，然后就可以开始会员管理和营销管理了。</w:t>
      </w:r>
    </w:p>
    <w:p>
      <w:pPr>
        <w:pStyle w:val="19"/>
        <w:numPr>
          <w:ilvl w:val="1"/>
          <w:numId w:val="28"/>
        </w:numPr>
        <w:tabs>
          <w:tab w:val="left" w:pos="493"/>
        </w:tabs>
        <w:spacing w:before="1" w:after="0" w:line="240" w:lineRule="auto"/>
        <w:ind w:left="492" w:right="0" w:hanging="373"/>
        <w:jc w:val="left"/>
        <w:rPr>
          <w:sz w:val="21"/>
        </w:rPr>
      </w:pPr>
      <w:bookmarkStart w:id="53" w:name="_bookmark34"/>
      <w:bookmarkEnd w:id="53"/>
      <w:bookmarkStart w:id="54" w:name="_bookmark34"/>
      <w:bookmarkEnd w:id="54"/>
      <w:r>
        <w:rPr>
          <w:spacing w:val="-1"/>
          <w:sz w:val="21"/>
        </w:rPr>
        <w:t>关注即会员</w:t>
      </w:r>
    </w:p>
    <w:p>
      <w:pPr>
        <w:pStyle w:val="19"/>
        <w:numPr>
          <w:ilvl w:val="2"/>
          <w:numId w:val="28"/>
        </w:numPr>
        <w:tabs>
          <w:tab w:val="left" w:pos="649"/>
        </w:tabs>
        <w:spacing w:before="18" w:after="0" w:line="240" w:lineRule="auto"/>
        <w:ind w:left="648" w:right="0" w:hanging="529"/>
        <w:jc w:val="left"/>
        <w:rPr>
          <w:sz w:val="21"/>
        </w:rPr>
      </w:pPr>
      <w:r>
        <w:rPr>
          <w:spacing w:val="-3"/>
          <w:sz w:val="21"/>
        </w:rPr>
        <w:t>微信主扫关注</w:t>
      </w:r>
    </w:p>
    <w:p>
      <w:pPr>
        <w:pStyle w:val="10"/>
        <w:spacing w:before="19" w:line="254" w:lineRule="auto"/>
        <w:ind w:left="120" w:right="1265" w:firstLine="525"/>
      </w:pPr>
      <w:r>
        <w:t>目前可微信主扫设备：联迪 C 系列收银机、商米 T2\D2、</w:t>
      </w:r>
      <w:r>
        <w:rPr>
          <w:rFonts w:hint="eastAsia" w:eastAsia="宋体"/>
          <w:lang w:eastAsia="zh-CN"/>
        </w:rPr>
        <w:t>FU+</w:t>
      </w:r>
      <w:r>
        <w:t>台卡、波普 SL51。收银机操作流程：</w:t>
      </w:r>
    </w:p>
    <w:p>
      <w:pPr>
        <w:pStyle w:val="19"/>
        <w:numPr>
          <w:ilvl w:val="0"/>
          <w:numId w:val="30"/>
        </w:numPr>
        <w:tabs>
          <w:tab w:val="left" w:pos="444"/>
        </w:tabs>
        <w:spacing w:before="2" w:after="0" w:line="240" w:lineRule="auto"/>
        <w:ind w:left="443" w:right="0" w:hanging="324"/>
        <w:jc w:val="left"/>
        <w:rPr>
          <w:sz w:val="21"/>
        </w:rPr>
      </w:pPr>
      <w:r>
        <w:rPr>
          <w:spacing w:val="-12"/>
          <w:sz w:val="21"/>
        </w:rPr>
        <w:t>选择【</w:t>
      </w:r>
      <w:r>
        <w:rPr>
          <w:rFonts w:hint="eastAsia" w:eastAsia="宋体"/>
          <w:spacing w:val="-12"/>
          <w:sz w:val="21"/>
          <w:lang w:eastAsia="zh-CN"/>
        </w:rPr>
        <w:t>FU+SaaS</w:t>
      </w:r>
      <w:r>
        <w:rPr>
          <w:spacing w:val="-12"/>
          <w:sz w:val="21"/>
        </w:rPr>
        <w:t>收银】，使用收银员账号登录。</w:t>
      </w:r>
    </w:p>
    <w:p>
      <w:pPr>
        <w:pStyle w:val="19"/>
        <w:numPr>
          <w:ilvl w:val="0"/>
          <w:numId w:val="30"/>
        </w:numPr>
        <w:tabs>
          <w:tab w:val="left" w:pos="444"/>
        </w:tabs>
        <w:spacing w:before="18" w:after="4" w:line="254" w:lineRule="auto"/>
        <w:ind w:left="540" w:right="893" w:hanging="420"/>
        <w:jc w:val="left"/>
        <w:rPr>
          <w:sz w:val="21"/>
        </w:rPr>
      </w:pPr>
      <w:r>
        <w:rPr>
          <w:spacing w:val="-12"/>
          <w:sz w:val="21"/>
        </w:rPr>
        <w:t xml:space="preserve">商品收银：选择商品，点击最下方【收银】，选择支付方式：扫码支付，点击【确认】， </w:t>
      </w:r>
      <w:r>
        <w:rPr>
          <w:spacing w:val="-6"/>
          <w:sz w:val="21"/>
        </w:rPr>
        <w:t>用户微信扫描副屏二维码。支付成功后，跳转公众号关注页面。</w:t>
      </w:r>
    </w:p>
    <w:p>
      <w:pPr>
        <w:pStyle w:val="10"/>
        <w:ind w:left="120"/>
        <w:rPr>
          <w:sz w:val="20"/>
        </w:rPr>
      </w:pPr>
      <w:r>
        <w:rPr>
          <w:sz w:val="20"/>
        </w:rPr>
        <w:pict>
          <v:group id="_x0000_s1033" o:spid="_x0000_s1033" o:spt="203" style="height:342.15pt;width:384.2pt;" coordsize="7684,6843">
            <o:lock v:ext="edit"/>
            <v:shape id="_x0000_s1034" o:spid="_x0000_s1034" o:spt="75" type="#_x0000_t75" style="position:absolute;left:0;top:1;height:6841;width:3829;" filled="f" stroked="f" coordsize="21600,21600">
              <v:path/>
              <v:fill on="f" focussize="0,0"/>
              <v:stroke on="f"/>
              <v:imagedata r:id="rId102" o:title=""/>
              <o:lock v:ext="edit" aspectratio="t"/>
            </v:shape>
            <v:shape id="_x0000_s1035" o:spid="_x0000_s1035" o:spt="75" type="#_x0000_t75" style="position:absolute;left:3829;top:0;height:6840;width:3855;" filled="f" stroked="f" coordsize="21600,21600">
              <v:path/>
              <v:fill on="f" focussize="0,0"/>
              <v:stroke on="f"/>
              <v:imagedata r:id="rId103" o:title=""/>
              <o:lock v:ext="edit" aspectratio="t"/>
            </v:shape>
            <w10:wrap type="none"/>
            <w10:anchorlock/>
          </v:group>
        </w:pict>
      </w:r>
    </w:p>
    <w:p>
      <w:pPr>
        <w:pStyle w:val="19"/>
        <w:numPr>
          <w:ilvl w:val="2"/>
          <w:numId w:val="28"/>
        </w:numPr>
        <w:tabs>
          <w:tab w:val="left" w:pos="649"/>
        </w:tabs>
        <w:spacing w:before="9" w:after="0" w:line="240" w:lineRule="auto"/>
        <w:ind w:left="648" w:right="0" w:hanging="529"/>
        <w:jc w:val="both"/>
        <w:rPr>
          <w:sz w:val="21"/>
        </w:rPr>
      </w:pPr>
      <w:r>
        <w:rPr>
          <w:spacing w:val="-3"/>
          <w:sz w:val="21"/>
        </w:rPr>
        <w:t>微信被扫关注</w:t>
      </w:r>
    </w:p>
    <w:p>
      <w:pPr>
        <w:pStyle w:val="10"/>
        <w:spacing w:before="19" w:line="254" w:lineRule="auto"/>
        <w:ind w:left="120" w:right="891"/>
        <w:jc w:val="both"/>
      </w:pPr>
      <w:r>
        <w:rPr>
          <w:spacing w:val="-22"/>
        </w:rPr>
        <w:t>微信被扫关注，需加入微信关注白名单，不在白名单内商户，支付成功后不会出现关注功能。</w:t>
      </w:r>
      <w:r>
        <w:rPr>
          <w:spacing w:val="-13"/>
        </w:rPr>
        <w:t>如果需要申请微信白名单关注功能，必备条件：商户企业类型，有对公结算信息，在</w:t>
      </w:r>
      <w:r>
        <w:rPr>
          <w:rFonts w:hint="eastAsia" w:eastAsia="宋体"/>
          <w:spacing w:val="-13"/>
          <w:lang w:eastAsia="zh-CN"/>
        </w:rPr>
        <w:t>FU+</w:t>
      </w:r>
      <w:r>
        <w:rPr>
          <w:spacing w:val="-13"/>
        </w:rPr>
        <w:t>通</w:t>
      </w:r>
      <w:r>
        <w:rPr>
          <w:spacing w:val="-6"/>
        </w:rPr>
        <w:t>道内有一定微信交易量。以上条件符合，请合作方联系</w:t>
      </w:r>
      <w:r>
        <w:rPr>
          <w:rFonts w:hint="eastAsia" w:eastAsia="宋体"/>
          <w:spacing w:val="-6"/>
          <w:lang w:eastAsia="zh-CN"/>
        </w:rPr>
        <w:t>FU+</w:t>
      </w:r>
      <w:r>
        <w:rPr>
          <w:spacing w:val="-6"/>
        </w:rPr>
        <w:t xml:space="preserve"> </w:t>
      </w:r>
      <w:r>
        <w:t>BD</w:t>
      </w:r>
      <w:r>
        <w:rPr>
          <w:spacing w:val="-3"/>
        </w:rPr>
        <w:t xml:space="preserve"> 人员发起申请。</w:t>
      </w:r>
    </w:p>
    <w:p>
      <w:pPr>
        <w:spacing w:after="0" w:line="254" w:lineRule="auto"/>
        <w:jc w:val="both"/>
        <w:sectPr>
          <w:pgSz w:w="11910" w:h="16840"/>
          <w:pgMar w:top="1380" w:right="900" w:bottom="280" w:left="1680" w:header="720" w:footer="720" w:gutter="0"/>
        </w:sectPr>
      </w:pPr>
    </w:p>
    <w:p>
      <w:pPr>
        <w:pStyle w:val="10"/>
        <w:ind w:left="225"/>
        <w:rPr>
          <w:sz w:val="20"/>
        </w:rPr>
      </w:pPr>
      <w:r>
        <w:rPr>
          <w:sz w:val="20"/>
        </w:rPr>
        <w:drawing>
          <wp:inline distT="0" distB="0" distL="0" distR="0">
            <wp:extent cx="3432175" cy="6170930"/>
            <wp:effectExtent l="0" t="0" r="0" b="0"/>
            <wp:docPr id="191" name="image1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image101.jpeg"/>
                    <pic:cNvPicPr>
                      <a:picLocks noChangeAspect="1"/>
                    </pic:cNvPicPr>
                  </pic:nvPicPr>
                  <pic:blipFill>
                    <a:blip r:embed="rId104" cstate="print"/>
                    <a:stretch>
                      <a:fillRect/>
                    </a:stretch>
                  </pic:blipFill>
                  <pic:spPr>
                    <a:xfrm>
                      <a:off x="0" y="0"/>
                      <a:ext cx="3432487" cy="6171438"/>
                    </a:xfrm>
                    <a:prstGeom prst="rect">
                      <a:avLst/>
                    </a:prstGeom>
                  </pic:spPr>
                </pic:pic>
              </a:graphicData>
            </a:graphic>
          </wp:inline>
        </w:drawing>
      </w:r>
    </w:p>
    <w:p>
      <w:pPr>
        <w:pStyle w:val="10"/>
        <w:spacing w:before="10"/>
        <w:rPr>
          <w:sz w:val="9"/>
        </w:rPr>
      </w:pPr>
    </w:p>
    <w:p>
      <w:pPr>
        <w:pStyle w:val="19"/>
        <w:numPr>
          <w:ilvl w:val="1"/>
          <w:numId w:val="28"/>
        </w:numPr>
        <w:tabs>
          <w:tab w:val="left" w:pos="493"/>
        </w:tabs>
        <w:spacing w:before="61" w:after="0" w:line="240" w:lineRule="auto"/>
        <w:ind w:left="492" w:right="0" w:hanging="373"/>
        <w:jc w:val="left"/>
        <w:rPr>
          <w:sz w:val="21"/>
        </w:rPr>
      </w:pPr>
      <w:bookmarkStart w:id="55" w:name="_bookmark35"/>
      <w:bookmarkEnd w:id="55"/>
      <w:bookmarkStart w:id="56" w:name="_bookmark35"/>
      <w:bookmarkEnd w:id="56"/>
      <w:r>
        <w:rPr>
          <w:spacing w:val="-1"/>
          <w:sz w:val="21"/>
        </w:rPr>
        <w:t>会员查看</w:t>
      </w:r>
    </w:p>
    <w:p>
      <w:pPr>
        <w:pStyle w:val="19"/>
        <w:numPr>
          <w:ilvl w:val="2"/>
          <w:numId w:val="28"/>
        </w:numPr>
        <w:tabs>
          <w:tab w:val="left" w:pos="649"/>
        </w:tabs>
        <w:spacing w:before="18" w:after="0" w:line="240" w:lineRule="auto"/>
        <w:ind w:left="648" w:right="0" w:hanging="529"/>
        <w:jc w:val="left"/>
        <w:rPr>
          <w:sz w:val="21"/>
        </w:rPr>
      </w:pPr>
      <w:r>
        <w:rPr>
          <w:spacing w:val="-1"/>
          <w:sz w:val="21"/>
        </w:rPr>
        <w:t>会员明细</w:t>
      </w:r>
    </w:p>
    <w:p>
      <w:pPr>
        <w:pStyle w:val="10"/>
        <w:spacing w:before="18"/>
        <w:ind w:left="120"/>
      </w:pPr>
      <w:r>
        <w:t>两种途径查看已关注会员信息：</w:t>
      </w:r>
    </w:p>
    <w:p>
      <w:pPr>
        <w:pStyle w:val="19"/>
        <w:numPr>
          <w:ilvl w:val="0"/>
          <w:numId w:val="31"/>
        </w:numPr>
        <w:tabs>
          <w:tab w:val="left" w:pos="481"/>
        </w:tabs>
        <w:spacing w:before="19" w:after="0" w:line="240" w:lineRule="auto"/>
        <w:ind w:left="480" w:right="0" w:hanging="361"/>
        <w:jc w:val="left"/>
        <w:rPr>
          <w:sz w:val="21"/>
        </w:rPr>
      </w:pPr>
      <w:r>
        <w:rPr>
          <w:spacing w:val="-3"/>
          <w:sz w:val="21"/>
        </w:rPr>
        <w:t>云掌客会员查看：云掌客小程序→会员→会员列表。</w:t>
      </w:r>
    </w:p>
    <w:p>
      <w:pPr>
        <w:spacing w:after="0" w:line="240" w:lineRule="auto"/>
        <w:jc w:val="left"/>
        <w:rPr>
          <w:sz w:val="21"/>
        </w:rPr>
        <w:sectPr>
          <w:pgSz w:w="11910" w:h="16840"/>
          <w:pgMar w:top="1500" w:right="900" w:bottom="280" w:left="1680" w:header="720" w:footer="720" w:gutter="0"/>
        </w:sectPr>
      </w:pPr>
    </w:p>
    <w:p>
      <w:pPr>
        <w:pStyle w:val="10"/>
        <w:ind w:left="120"/>
        <w:rPr>
          <w:sz w:val="20"/>
        </w:rPr>
      </w:pPr>
      <w:r>
        <w:rPr>
          <w:sz w:val="20"/>
        </w:rPr>
        <w:drawing>
          <wp:inline distT="0" distB="0" distL="0" distR="0">
            <wp:extent cx="4925695" cy="4352925"/>
            <wp:effectExtent l="0" t="0" r="0" b="0"/>
            <wp:docPr id="193" name="image1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image102.png"/>
                    <pic:cNvPicPr>
                      <a:picLocks noChangeAspect="1"/>
                    </pic:cNvPicPr>
                  </pic:nvPicPr>
                  <pic:blipFill>
                    <a:blip r:embed="rId105" cstate="print"/>
                    <a:stretch>
                      <a:fillRect/>
                    </a:stretch>
                  </pic:blipFill>
                  <pic:spPr>
                    <a:xfrm>
                      <a:off x="0" y="0"/>
                      <a:ext cx="4926263" cy="4352925"/>
                    </a:xfrm>
                    <a:prstGeom prst="rect">
                      <a:avLst/>
                    </a:prstGeom>
                  </pic:spPr>
                </pic:pic>
              </a:graphicData>
            </a:graphic>
          </wp:inline>
        </w:drawing>
      </w:r>
    </w:p>
    <w:p>
      <w:pPr>
        <w:pStyle w:val="19"/>
        <w:numPr>
          <w:ilvl w:val="0"/>
          <w:numId w:val="31"/>
        </w:numPr>
        <w:tabs>
          <w:tab w:val="left" w:pos="481"/>
        </w:tabs>
        <w:spacing w:before="20" w:after="0" w:line="240" w:lineRule="auto"/>
        <w:ind w:left="480" w:right="0" w:hanging="361"/>
        <w:jc w:val="left"/>
        <w:rPr>
          <w:sz w:val="21"/>
        </w:rPr>
      </w:pPr>
      <w:r>
        <w:drawing>
          <wp:anchor distT="0" distB="0" distL="0" distR="0" simplePos="0" relativeHeight="1024" behindDoc="0" locked="0" layoutInCell="1" allowOverlap="1">
            <wp:simplePos x="0" y="0"/>
            <wp:positionH relativeFrom="page">
              <wp:posOffset>1143000</wp:posOffset>
            </wp:positionH>
            <wp:positionV relativeFrom="paragraph">
              <wp:posOffset>223520</wp:posOffset>
            </wp:positionV>
            <wp:extent cx="5313680" cy="2946400"/>
            <wp:effectExtent l="0" t="0" r="0" b="0"/>
            <wp:wrapTopAndBottom/>
            <wp:docPr id="195" name="image10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image103.jpeg"/>
                    <pic:cNvPicPr>
                      <a:picLocks noChangeAspect="1"/>
                    </pic:cNvPicPr>
                  </pic:nvPicPr>
                  <pic:blipFill>
                    <a:blip r:embed="rId106" cstate="print"/>
                    <a:stretch>
                      <a:fillRect/>
                    </a:stretch>
                  </pic:blipFill>
                  <pic:spPr>
                    <a:xfrm>
                      <a:off x="0" y="0"/>
                      <a:ext cx="5313784" cy="2946273"/>
                    </a:xfrm>
                    <a:prstGeom prst="rect">
                      <a:avLst/>
                    </a:prstGeom>
                  </pic:spPr>
                </pic:pic>
              </a:graphicData>
            </a:graphic>
          </wp:anchor>
        </w:drawing>
      </w:r>
      <w:r>
        <w:rPr>
          <w:spacing w:val="25"/>
          <w:w w:val="105"/>
          <w:sz w:val="21"/>
        </w:rPr>
        <w:t>登录</w:t>
      </w:r>
      <w:r>
        <w:rPr>
          <w:w w:val="105"/>
          <w:sz w:val="21"/>
        </w:rPr>
        <w:t>sp.fuioupay.com</w:t>
      </w:r>
      <w:r>
        <w:rPr>
          <w:spacing w:val="-3"/>
          <w:w w:val="105"/>
          <w:sz w:val="21"/>
        </w:rPr>
        <w:t>，会员→会员管理→会员列表。</w:t>
      </w:r>
    </w:p>
    <w:p>
      <w:pPr>
        <w:pStyle w:val="19"/>
        <w:numPr>
          <w:ilvl w:val="2"/>
          <w:numId w:val="28"/>
        </w:numPr>
        <w:tabs>
          <w:tab w:val="left" w:pos="649"/>
        </w:tabs>
        <w:spacing w:before="0" w:after="0" w:line="240" w:lineRule="auto"/>
        <w:ind w:left="648" w:right="0" w:hanging="529"/>
        <w:jc w:val="left"/>
        <w:rPr>
          <w:sz w:val="21"/>
        </w:rPr>
      </w:pPr>
      <w:r>
        <w:rPr>
          <w:spacing w:val="-2"/>
          <w:sz w:val="21"/>
        </w:rPr>
        <w:t>会员详情</w:t>
      </w:r>
    </w:p>
    <w:p>
      <w:pPr>
        <w:pStyle w:val="10"/>
        <w:spacing w:before="18"/>
        <w:ind w:left="120"/>
      </w:pPr>
      <w:r>
        <w:t>云掌客小程序，会员详情菜单：会员→会员列表，选择指定会员，可查看会员详情。</w:t>
      </w:r>
    </w:p>
    <w:p>
      <w:pPr>
        <w:spacing w:after="0"/>
        <w:sectPr>
          <w:pgSz w:w="11910" w:h="16840"/>
          <w:pgMar w:top="1420" w:right="900" w:bottom="280" w:left="1680" w:header="720" w:footer="720" w:gutter="0"/>
        </w:sectPr>
      </w:pPr>
    </w:p>
    <w:p>
      <w:pPr>
        <w:pStyle w:val="10"/>
        <w:ind w:left="129"/>
        <w:rPr>
          <w:sz w:val="20"/>
        </w:rPr>
      </w:pPr>
      <w:r>
        <w:rPr>
          <w:sz w:val="20"/>
        </w:rPr>
        <w:drawing>
          <wp:inline distT="0" distB="0" distL="0" distR="0">
            <wp:extent cx="2357755" cy="4260215"/>
            <wp:effectExtent l="0" t="0" r="0" b="0"/>
            <wp:docPr id="197" name="image1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image104.jpeg"/>
                    <pic:cNvPicPr>
                      <a:picLocks noChangeAspect="1"/>
                    </pic:cNvPicPr>
                  </pic:nvPicPr>
                  <pic:blipFill>
                    <a:blip r:embed="rId107" cstate="print"/>
                    <a:stretch>
                      <a:fillRect/>
                    </a:stretch>
                  </pic:blipFill>
                  <pic:spPr>
                    <a:xfrm>
                      <a:off x="0" y="0"/>
                      <a:ext cx="2358294" cy="4260532"/>
                    </a:xfrm>
                    <a:prstGeom prst="rect">
                      <a:avLst/>
                    </a:prstGeom>
                  </pic:spPr>
                </pic:pic>
              </a:graphicData>
            </a:graphic>
          </wp:inline>
        </w:drawing>
      </w:r>
    </w:p>
    <w:p>
      <w:pPr>
        <w:pStyle w:val="10"/>
        <w:spacing w:before="105"/>
        <w:ind w:left="120"/>
      </w:pPr>
      <w:r>
        <w:t>会员详情列表，可以查看内容：</w:t>
      </w:r>
    </w:p>
    <w:p>
      <w:pPr>
        <w:pStyle w:val="19"/>
        <w:numPr>
          <w:ilvl w:val="0"/>
          <w:numId w:val="32"/>
        </w:numPr>
        <w:tabs>
          <w:tab w:val="left" w:pos="481"/>
        </w:tabs>
        <w:spacing w:before="18" w:after="0" w:line="240" w:lineRule="auto"/>
        <w:ind w:left="480" w:right="0" w:hanging="361"/>
        <w:jc w:val="left"/>
        <w:rPr>
          <w:sz w:val="21"/>
        </w:rPr>
      </w:pPr>
      <w:r>
        <w:rPr>
          <w:spacing w:val="-3"/>
          <w:sz w:val="21"/>
        </w:rPr>
        <w:t>剩余积分、当前余额、消费次数、总消费金额</w:t>
      </w:r>
    </w:p>
    <w:p>
      <w:pPr>
        <w:pStyle w:val="19"/>
        <w:numPr>
          <w:ilvl w:val="0"/>
          <w:numId w:val="32"/>
        </w:numPr>
        <w:tabs>
          <w:tab w:val="left" w:pos="481"/>
        </w:tabs>
        <w:spacing w:before="18" w:after="0" w:line="240" w:lineRule="auto"/>
        <w:ind w:left="480" w:right="0" w:hanging="361"/>
        <w:jc w:val="left"/>
        <w:rPr>
          <w:sz w:val="21"/>
        </w:rPr>
      </w:pPr>
      <w:r>
        <w:rPr>
          <w:spacing w:val="-3"/>
          <w:sz w:val="21"/>
        </w:rPr>
        <w:t>会员标签、所在门店</w:t>
      </w:r>
    </w:p>
    <w:p>
      <w:pPr>
        <w:pStyle w:val="19"/>
        <w:numPr>
          <w:ilvl w:val="0"/>
          <w:numId w:val="32"/>
        </w:numPr>
        <w:tabs>
          <w:tab w:val="left" w:pos="481"/>
        </w:tabs>
        <w:spacing w:before="19" w:after="0" w:line="240" w:lineRule="auto"/>
        <w:ind w:left="480" w:right="0" w:hanging="361"/>
        <w:jc w:val="left"/>
        <w:rPr>
          <w:sz w:val="21"/>
        </w:rPr>
      </w:pPr>
      <w:r>
        <w:rPr>
          <w:spacing w:val="-3"/>
          <w:sz w:val="21"/>
        </w:rPr>
        <w:t>消费明细、积分明细、充值明细、优惠券</w:t>
      </w:r>
    </w:p>
    <w:p>
      <w:pPr>
        <w:pStyle w:val="19"/>
        <w:numPr>
          <w:ilvl w:val="0"/>
          <w:numId w:val="32"/>
        </w:numPr>
        <w:tabs>
          <w:tab w:val="left" w:pos="481"/>
        </w:tabs>
        <w:spacing w:before="18" w:after="0" w:line="240" w:lineRule="auto"/>
        <w:ind w:left="480" w:right="0" w:hanging="361"/>
        <w:jc w:val="left"/>
        <w:rPr>
          <w:sz w:val="21"/>
        </w:rPr>
      </w:pPr>
      <w:r>
        <w:rPr>
          <w:spacing w:val="-3"/>
          <w:sz w:val="21"/>
        </w:rPr>
        <w:t>针对单会员，支持功能：改积分、发券、加标签、改等级。</w:t>
      </w:r>
    </w:p>
    <w:p>
      <w:pPr>
        <w:pStyle w:val="10"/>
        <w:spacing w:before="18" w:line="254" w:lineRule="auto"/>
        <w:ind w:left="120" w:right="2578"/>
      </w:pPr>
      <w:r>
        <w:drawing>
          <wp:anchor distT="0" distB="0" distL="0" distR="0" simplePos="0" relativeHeight="1024" behindDoc="0" locked="0" layoutInCell="1" allowOverlap="1">
            <wp:simplePos x="0" y="0"/>
            <wp:positionH relativeFrom="page">
              <wp:posOffset>1143000</wp:posOffset>
            </wp:positionH>
            <wp:positionV relativeFrom="paragraph">
              <wp:posOffset>424180</wp:posOffset>
            </wp:positionV>
            <wp:extent cx="5310505" cy="2355215"/>
            <wp:effectExtent l="0" t="0" r="0" b="0"/>
            <wp:wrapTopAndBottom/>
            <wp:docPr id="199" name="image10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image105.jpeg"/>
                    <pic:cNvPicPr>
                      <a:picLocks noChangeAspect="1"/>
                    </pic:cNvPicPr>
                  </pic:nvPicPr>
                  <pic:blipFill>
                    <a:blip r:embed="rId108" cstate="print"/>
                    <a:stretch>
                      <a:fillRect/>
                    </a:stretch>
                  </pic:blipFill>
                  <pic:spPr>
                    <a:xfrm>
                      <a:off x="0" y="0"/>
                      <a:ext cx="5310291" cy="2355342"/>
                    </a:xfrm>
                    <a:prstGeom prst="rect">
                      <a:avLst/>
                    </a:prstGeom>
                  </pic:spPr>
                </pic:pic>
              </a:graphicData>
            </a:graphic>
          </wp:anchor>
        </w:drawing>
      </w:r>
      <w:r>
        <w:t>登录sp.fuioupay.com 商户管理后台，会员详情菜单：会员→会员管理。功能与小程序类似，额外新增：改会员余额。</w:t>
      </w:r>
    </w:p>
    <w:p>
      <w:pPr>
        <w:pStyle w:val="19"/>
        <w:numPr>
          <w:ilvl w:val="1"/>
          <w:numId w:val="28"/>
        </w:numPr>
        <w:tabs>
          <w:tab w:val="left" w:pos="493"/>
        </w:tabs>
        <w:spacing w:before="0" w:after="0" w:line="240" w:lineRule="auto"/>
        <w:ind w:left="492" w:right="0" w:hanging="373"/>
        <w:jc w:val="left"/>
        <w:rPr>
          <w:sz w:val="21"/>
        </w:rPr>
      </w:pPr>
      <w:bookmarkStart w:id="57" w:name="_bookmark36"/>
      <w:bookmarkEnd w:id="57"/>
      <w:bookmarkStart w:id="58" w:name="_bookmark36"/>
      <w:bookmarkEnd w:id="58"/>
      <w:r>
        <w:rPr>
          <w:spacing w:val="-1"/>
          <w:sz w:val="21"/>
        </w:rPr>
        <w:t>会员标签</w:t>
      </w:r>
    </w:p>
    <w:p>
      <w:pPr>
        <w:pStyle w:val="19"/>
        <w:numPr>
          <w:ilvl w:val="2"/>
          <w:numId w:val="28"/>
        </w:numPr>
        <w:tabs>
          <w:tab w:val="left" w:pos="649"/>
        </w:tabs>
        <w:spacing w:before="18" w:after="0" w:line="240" w:lineRule="auto"/>
        <w:ind w:left="648" w:right="0" w:hanging="529"/>
        <w:jc w:val="left"/>
        <w:rPr>
          <w:sz w:val="21"/>
        </w:rPr>
      </w:pPr>
      <w:r>
        <w:rPr>
          <w:spacing w:val="-1"/>
          <w:sz w:val="21"/>
        </w:rPr>
        <w:t>自动标签</w:t>
      </w:r>
    </w:p>
    <w:p>
      <w:pPr>
        <w:pStyle w:val="10"/>
        <w:spacing w:before="19"/>
        <w:ind w:left="120"/>
      </w:pPr>
      <w:r>
        <w:t>设置自动标签菜单：云掌客小程序→会员→标签管理→自动标签。</w:t>
      </w:r>
    </w:p>
    <w:p>
      <w:pPr>
        <w:spacing w:after="0"/>
        <w:sectPr>
          <w:pgSz w:w="11910" w:h="16840"/>
          <w:pgMar w:top="1480" w:right="900" w:bottom="280" w:left="1680" w:header="720" w:footer="720" w:gutter="0"/>
        </w:sectPr>
      </w:pPr>
    </w:p>
    <w:p>
      <w:pPr>
        <w:pStyle w:val="10"/>
        <w:spacing w:before="50"/>
        <w:ind w:left="120"/>
      </w:pPr>
      <w:r>
        <w:pict>
          <v:group id="_x0000_s1036" o:spid="_x0000_s1036" o:spt="203" style="position:absolute;left:0pt;margin-left:90pt;margin-top:23.15pt;height:332.25pt;width:371.45pt;mso-position-horizontal-relative:page;mso-wrap-distance-bottom:0pt;mso-wrap-distance-top:0pt;z-index:-251591680;mso-width-relative:page;mso-height-relative:page;" coordorigin="1800,464" coordsize="7429,6645">
            <o:lock v:ext="edit"/>
            <v:shape id="_x0000_s1037" o:spid="_x0000_s1037" o:spt="75" type="#_x0000_t75" style="position:absolute;left:1800;top:464;height:6645;width:3726;" filled="f" stroked="f" coordsize="21600,21600">
              <v:path/>
              <v:fill on="f" focussize="0,0"/>
              <v:stroke on="f"/>
              <v:imagedata r:id="rId109" o:title=""/>
              <o:lock v:ext="edit" aspectratio="t"/>
            </v:shape>
            <v:shape id="_x0000_s1038" o:spid="_x0000_s1038" o:spt="75" type="#_x0000_t75" style="position:absolute;left:5524;top:502;height:6604;width:3705;" filled="f" stroked="f" coordsize="21600,21600">
              <v:path/>
              <v:fill on="f" focussize="0,0"/>
              <v:stroke on="f"/>
              <v:imagedata r:id="rId110" o:title=""/>
              <o:lock v:ext="edit" aspectratio="t"/>
            </v:shape>
            <w10:wrap type="topAndBottom"/>
          </v:group>
        </w:pict>
      </w:r>
      <w:r>
        <w:drawing>
          <wp:anchor distT="0" distB="0" distL="0" distR="0" simplePos="0" relativeHeight="1024" behindDoc="0" locked="0" layoutInCell="1" allowOverlap="1">
            <wp:simplePos x="0" y="0"/>
            <wp:positionH relativeFrom="page">
              <wp:posOffset>1143000</wp:posOffset>
            </wp:positionH>
            <wp:positionV relativeFrom="paragraph">
              <wp:posOffset>4652010</wp:posOffset>
            </wp:positionV>
            <wp:extent cx="4739005" cy="4215130"/>
            <wp:effectExtent l="0" t="0" r="0" b="0"/>
            <wp:wrapTopAndBottom/>
            <wp:docPr id="201" name="image1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image108.png"/>
                    <pic:cNvPicPr>
                      <a:picLocks noChangeAspect="1"/>
                    </pic:cNvPicPr>
                  </pic:nvPicPr>
                  <pic:blipFill>
                    <a:blip r:embed="rId111" cstate="print"/>
                    <a:stretch>
                      <a:fillRect/>
                    </a:stretch>
                  </pic:blipFill>
                  <pic:spPr>
                    <a:xfrm>
                      <a:off x="0" y="0"/>
                      <a:ext cx="4739245" cy="4215384"/>
                    </a:xfrm>
                    <a:prstGeom prst="rect">
                      <a:avLst/>
                    </a:prstGeom>
                  </pic:spPr>
                </pic:pic>
              </a:graphicData>
            </a:graphic>
          </wp:anchor>
        </w:drawing>
      </w:r>
      <w:r>
        <w:t>自动标签可分为：新会员、常客、活跃用户、沉睡会员、喜爱的菜品、星座、年龄、性别。</w:t>
      </w:r>
    </w:p>
    <w:p>
      <w:pPr>
        <w:pStyle w:val="10"/>
        <w:spacing w:before="10"/>
        <w:rPr>
          <w:sz w:val="10"/>
        </w:rPr>
      </w:pPr>
    </w:p>
    <w:p>
      <w:pPr>
        <w:spacing w:after="0"/>
        <w:rPr>
          <w:sz w:val="10"/>
        </w:rPr>
        <w:sectPr>
          <w:pgSz w:w="11910" w:h="16840"/>
          <w:pgMar w:top="1380" w:right="900" w:bottom="280" w:left="1680" w:header="720" w:footer="720" w:gutter="0"/>
        </w:sectPr>
      </w:pPr>
    </w:p>
    <w:p>
      <w:pPr>
        <w:pStyle w:val="19"/>
        <w:numPr>
          <w:ilvl w:val="2"/>
          <w:numId w:val="28"/>
        </w:numPr>
        <w:tabs>
          <w:tab w:val="left" w:pos="649"/>
        </w:tabs>
        <w:spacing w:before="50" w:after="0" w:line="240" w:lineRule="auto"/>
        <w:ind w:left="648" w:right="0" w:hanging="529"/>
        <w:jc w:val="left"/>
        <w:rPr>
          <w:sz w:val="21"/>
        </w:rPr>
      </w:pPr>
      <w:r>
        <w:rPr>
          <w:spacing w:val="-2"/>
          <w:sz w:val="21"/>
        </w:rPr>
        <w:t>手工标签</w:t>
      </w:r>
    </w:p>
    <w:p>
      <w:pPr>
        <w:pStyle w:val="10"/>
        <w:spacing w:before="18"/>
        <w:ind w:left="120"/>
      </w:pPr>
      <w:r>
        <w:t>可自定义标签，如：内部员工、VIP 等等……</w:t>
      </w:r>
    </w:p>
    <w:p>
      <w:pPr>
        <w:pStyle w:val="10"/>
        <w:spacing w:before="10"/>
        <w:rPr>
          <w:sz w:val="7"/>
        </w:rPr>
      </w:pPr>
      <w:r>
        <w:drawing>
          <wp:anchor distT="0" distB="0" distL="0" distR="0" simplePos="0" relativeHeight="1024" behindDoc="0" locked="0" layoutInCell="1" allowOverlap="1">
            <wp:simplePos x="0" y="0"/>
            <wp:positionH relativeFrom="page">
              <wp:posOffset>1143000</wp:posOffset>
            </wp:positionH>
            <wp:positionV relativeFrom="paragraph">
              <wp:posOffset>93345</wp:posOffset>
            </wp:positionV>
            <wp:extent cx="2009140" cy="3589020"/>
            <wp:effectExtent l="0" t="0" r="0" b="0"/>
            <wp:wrapTopAndBottom/>
            <wp:docPr id="203" name="image10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image109.jpeg"/>
                    <pic:cNvPicPr>
                      <a:picLocks noChangeAspect="1"/>
                    </pic:cNvPicPr>
                  </pic:nvPicPr>
                  <pic:blipFill>
                    <a:blip r:embed="rId112" cstate="print"/>
                    <a:stretch>
                      <a:fillRect/>
                    </a:stretch>
                  </pic:blipFill>
                  <pic:spPr>
                    <a:xfrm>
                      <a:off x="0" y="0"/>
                      <a:ext cx="2009224" cy="3589305"/>
                    </a:xfrm>
                    <a:prstGeom prst="rect">
                      <a:avLst/>
                    </a:prstGeom>
                  </pic:spPr>
                </pic:pic>
              </a:graphicData>
            </a:graphic>
          </wp:anchor>
        </w:drawing>
      </w:r>
    </w:p>
    <w:p>
      <w:pPr>
        <w:pStyle w:val="10"/>
        <w:spacing w:before="8"/>
        <w:rPr>
          <w:sz w:val="32"/>
        </w:rPr>
      </w:pPr>
    </w:p>
    <w:p>
      <w:pPr>
        <w:spacing w:before="0"/>
        <w:ind w:left="120" w:right="0" w:firstLine="0"/>
        <w:jc w:val="left"/>
        <w:rPr>
          <w:sz w:val="32"/>
        </w:rPr>
      </w:pPr>
      <w:bookmarkStart w:id="59" w:name="_bookmark37"/>
      <w:bookmarkEnd w:id="59"/>
      <w:r>
        <w:rPr>
          <w:sz w:val="32"/>
        </w:rPr>
        <w:t>2、营销管理</w:t>
      </w:r>
    </w:p>
    <w:p>
      <w:pPr>
        <w:pStyle w:val="10"/>
        <w:spacing w:before="1"/>
        <w:rPr>
          <w:sz w:val="23"/>
        </w:rPr>
      </w:pPr>
      <w:r>
        <w:drawing>
          <wp:anchor distT="0" distB="0" distL="0" distR="0" simplePos="0" relativeHeight="1024" behindDoc="0" locked="0" layoutInCell="1" allowOverlap="1">
            <wp:simplePos x="0" y="0"/>
            <wp:positionH relativeFrom="page">
              <wp:posOffset>1143000</wp:posOffset>
            </wp:positionH>
            <wp:positionV relativeFrom="paragraph">
              <wp:posOffset>229235</wp:posOffset>
            </wp:positionV>
            <wp:extent cx="2199005" cy="3911600"/>
            <wp:effectExtent l="0" t="0" r="0" b="0"/>
            <wp:wrapTopAndBottom/>
            <wp:docPr id="205" name="image1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image110.jpeg"/>
                    <pic:cNvPicPr>
                      <a:picLocks noChangeAspect="1"/>
                    </pic:cNvPicPr>
                  </pic:nvPicPr>
                  <pic:blipFill>
                    <a:blip r:embed="rId113" cstate="print"/>
                    <a:stretch>
                      <a:fillRect/>
                    </a:stretch>
                  </pic:blipFill>
                  <pic:spPr>
                    <a:xfrm>
                      <a:off x="0" y="0"/>
                      <a:ext cx="2198708" cy="3911346"/>
                    </a:xfrm>
                    <a:prstGeom prst="rect">
                      <a:avLst/>
                    </a:prstGeom>
                  </pic:spPr>
                </pic:pic>
              </a:graphicData>
            </a:graphic>
          </wp:anchor>
        </w:drawing>
      </w:r>
    </w:p>
    <w:p>
      <w:pPr>
        <w:spacing w:after="0"/>
        <w:rPr>
          <w:sz w:val="23"/>
        </w:rPr>
        <w:sectPr>
          <w:pgSz w:w="11910" w:h="16840"/>
          <w:pgMar w:top="1380" w:right="900" w:bottom="280" w:left="1680" w:header="720" w:footer="720" w:gutter="0"/>
        </w:sectPr>
      </w:pPr>
    </w:p>
    <w:p>
      <w:pPr>
        <w:pStyle w:val="19"/>
        <w:numPr>
          <w:ilvl w:val="1"/>
          <w:numId w:val="33"/>
        </w:numPr>
        <w:tabs>
          <w:tab w:val="left" w:pos="493"/>
        </w:tabs>
        <w:spacing w:before="50" w:after="0" w:line="240" w:lineRule="auto"/>
        <w:ind w:left="492" w:right="0" w:hanging="373"/>
        <w:jc w:val="left"/>
        <w:rPr>
          <w:sz w:val="21"/>
        </w:rPr>
      </w:pPr>
      <w:r>
        <w:drawing>
          <wp:anchor distT="0" distB="0" distL="0" distR="0" simplePos="0" relativeHeight="1024" behindDoc="0" locked="0" layoutInCell="1" allowOverlap="1">
            <wp:simplePos x="0" y="0"/>
            <wp:positionH relativeFrom="page">
              <wp:posOffset>1143000</wp:posOffset>
            </wp:positionH>
            <wp:positionV relativeFrom="paragraph">
              <wp:posOffset>302260</wp:posOffset>
            </wp:positionV>
            <wp:extent cx="2236470" cy="3984625"/>
            <wp:effectExtent l="0" t="0" r="0" b="0"/>
            <wp:wrapTopAndBottom/>
            <wp:docPr id="207" name="image1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image111.jpeg"/>
                    <pic:cNvPicPr>
                      <a:picLocks noChangeAspect="1"/>
                    </pic:cNvPicPr>
                  </pic:nvPicPr>
                  <pic:blipFill>
                    <a:blip r:embed="rId114" cstate="print"/>
                    <a:stretch>
                      <a:fillRect/>
                    </a:stretch>
                  </pic:blipFill>
                  <pic:spPr>
                    <a:xfrm>
                      <a:off x="0" y="0"/>
                      <a:ext cx="2236598" cy="3984402"/>
                    </a:xfrm>
                    <a:prstGeom prst="rect">
                      <a:avLst/>
                    </a:prstGeom>
                  </pic:spPr>
                </pic:pic>
              </a:graphicData>
            </a:graphic>
          </wp:anchor>
        </w:drawing>
      </w:r>
      <w:bookmarkStart w:id="60" w:name="_bookmark38"/>
      <w:bookmarkEnd w:id="60"/>
      <w:bookmarkStart w:id="61" w:name="_bookmark38"/>
      <w:bookmarkEnd w:id="61"/>
      <w:r>
        <w:rPr>
          <w:spacing w:val="-1"/>
          <w:sz w:val="21"/>
        </w:rPr>
        <w:t>积分设置</w:t>
      </w:r>
    </w:p>
    <w:p>
      <w:pPr>
        <w:pStyle w:val="19"/>
        <w:numPr>
          <w:ilvl w:val="1"/>
          <w:numId w:val="33"/>
        </w:numPr>
        <w:tabs>
          <w:tab w:val="left" w:pos="493"/>
        </w:tabs>
        <w:spacing w:before="135" w:after="0" w:line="240" w:lineRule="auto"/>
        <w:ind w:left="492" w:right="0" w:hanging="373"/>
        <w:jc w:val="left"/>
        <w:rPr>
          <w:sz w:val="21"/>
        </w:rPr>
      </w:pPr>
      <w:bookmarkStart w:id="62" w:name="_bookmark39"/>
      <w:bookmarkEnd w:id="62"/>
      <w:bookmarkStart w:id="63" w:name="_bookmark39"/>
      <w:bookmarkEnd w:id="63"/>
      <w:r>
        <w:rPr>
          <w:spacing w:val="-1"/>
          <w:sz w:val="21"/>
        </w:rPr>
        <w:t>创建优惠券</w:t>
      </w:r>
    </w:p>
    <w:p>
      <w:pPr>
        <w:pStyle w:val="10"/>
        <w:spacing w:before="18" w:line="254" w:lineRule="auto"/>
        <w:ind w:left="120" w:right="2478"/>
      </w:pPr>
      <w:r>
        <w:t>商户可以通过云掌客小程序和商户管理后台新增优惠券，按需选择使用！ 云掌客小程序菜单：营销→优惠券模板。</w:t>
      </w:r>
    </w:p>
    <w:p>
      <w:pPr>
        <w:spacing w:after="0" w:line="254" w:lineRule="auto"/>
        <w:sectPr>
          <w:pgSz w:w="11910" w:h="16840"/>
          <w:pgMar w:top="1380" w:right="900" w:bottom="280" w:left="1680" w:header="720" w:footer="720" w:gutter="0"/>
        </w:sectPr>
      </w:pPr>
    </w:p>
    <w:p>
      <w:pPr>
        <w:pStyle w:val="10"/>
        <w:ind w:left="120"/>
        <w:rPr>
          <w:sz w:val="20"/>
        </w:rPr>
      </w:pPr>
      <w:r>
        <w:rPr>
          <w:sz w:val="20"/>
        </w:rPr>
        <w:drawing>
          <wp:inline distT="0" distB="0" distL="0" distR="0">
            <wp:extent cx="5201920" cy="4638675"/>
            <wp:effectExtent l="0" t="0" r="0" b="0"/>
            <wp:docPr id="209" name="image1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image112.png"/>
                    <pic:cNvPicPr>
                      <a:picLocks noChangeAspect="1"/>
                    </pic:cNvPicPr>
                  </pic:nvPicPr>
                  <pic:blipFill>
                    <a:blip r:embed="rId115" cstate="print"/>
                    <a:stretch>
                      <a:fillRect/>
                    </a:stretch>
                  </pic:blipFill>
                  <pic:spPr>
                    <a:xfrm>
                      <a:off x="0" y="0"/>
                      <a:ext cx="5202493" cy="4638675"/>
                    </a:xfrm>
                    <a:prstGeom prst="rect">
                      <a:avLst/>
                    </a:prstGeom>
                  </pic:spPr>
                </pic:pic>
              </a:graphicData>
            </a:graphic>
          </wp:inline>
        </w:drawing>
      </w:r>
    </w:p>
    <w:p>
      <w:pPr>
        <w:pStyle w:val="10"/>
        <w:spacing w:before="94"/>
        <w:ind w:left="120"/>
      </w:pPr>
      <w:r>
        <w:t>商户管理平台菜单：会员→优惠券管理。</w:t>
      </w:r>
    </w:p>
    <w:p>
      <w:pPr>
        <w:pStyle w:val="10"/>
        <w:spacing w:before="13"/>
        <w:rPr>
          <w:sz w:val="7"/>
        </w:rPr>
      </w:pPr>
      <w:r>
        <w:drawing>
          <wp:anchor distT="0" distB="0" distL="0" distR="0" simplePos="0" relativeHeight="1024" behindDoc="0" locked="0" layoutInCell="1" allowOverlap="1">
            <wp:simplePos x="0" y="0"/>
            <wp:positionH relativeFrom="page">
              <wp:posOffset>1143000</wp:posOffset>
            </wp:positionH>
            <wp:positionV relativeFrom="paragraph">
              <wp:posOffset>94615</wp:posOffset>
            </wp:positionV>
            <wp:extent cx="5326380" cy="3013075"/>
            <wp:effectExtent l="0" t="0" r="0" b="0"/>
            <wp:wrapTopAndBottom/>
            <wp:docPr id="211" name="image1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image113.jpeg"/>
                    <pic:cNvPicPr>
                      <a:picLocks noChangeAspect="1"/>
                    </pic:cNvPicPr>
                  </pic:nvPicPr>
                  <pic:blipFill>
                    <a:blip r:embed="rId116" cstate="print"/>
                    <a:stretch>
                      <a:fillRect/>
                    </a:stretch>
                  </pic:blipFill>
                  <pic:spPr>
                    <a:xfrm>
                      <a:off x="0" y="0"/>
                      <a:ext cx="5326390" cy="3013329"/>
                    </a:xfrm>
                    <a:prstGeom prst="rect">
                      <a:avLst/>
                    </a:prstGeom>
                  </pic:spPr>
                </pic:pic>
              </a:graphicData>
            </a:graphic>
          </wp:anchor>
        </w:drawing>
      </w:r>
    </w:p>
    <w:p>
      <w:pPr>
        <w:pStyle w:val="19"/>
        <w:numPr>
          <w:ilvl w:val="1"/>
          <w:numId w:val="33"/>
        </w:numPr>
        <w:tabs>
          <w:tab w:val="left" w:pos="493"/>
        </w:tabs>
        <w:spacing w:before="87" w:after="0" w:line="240" w:lineRule="auto"/>
        <w:ind w:left="492" w:right="0" w:hanging="373"/>
        <w:jc w:val="left"/>
        <w:rPr>
          <w:sz w:val="21"/>
        </w:rPr>
      </w:pPr>
      <w:bookmarkStart w:id="64" w:name="_bookmark40"/>
      <w:bookmarkEnd w:id="64"/>
      <w:bookmarkStart w:id="65" w:name="_bookmark40"/>
      <w:bookmarkEnd w:id="65"/>
      <w:r>
        <w:rPr>
          <w:spacing w:val="-1"/>
          <w:sz w:val="21"/>
        </w:rPr>
        <w:t>优惠券发放</w:t>
      </w:r>
    </w:p>
    <w:p>
      <w:pPr>
        <w:spacing w:after="0" w:line="240" w:lineRule="auto"/>
        <w:jc w:val="left"/>
        <w:rPr>
          <w:sz w:val="21"/>
        </w:rPr>
        <w:sectPr>
          <w:pgSz w:w="11910" w:h="16840"/>
          <w:pgMar w:top="1520" w:right="900" w:bottom="280" w:left="1680" w:header="720" w:footer="720" w:gutter="0"/>
        </w:sectPr>
      </w:pPr>
    </w:p>
    <w:p>
      <w:pPr>
        <w:pStyle w:val="7"/>
        <w:numPr>
          <w:ilvl w:val="2"/>
          <w:numId w:val="33"/>
        </w:numPr>
        <w:tabs>
          <w:tab w:val="left" w:pos="819"/>
        </w:tabs>
        <w:spacing w:before="35" w:after="0" w:line="240" w:lineRule="auto"/>
        <w:ind w:left="818" w:right="0" w:hanging="699"/>
        <w:jc w:val="left"/>
      </w:pPr>
      <w:r>
        <w:t>自动发放</w:t>
      </w:r>
    </w:p>
    <w:p>
      <w:pPr>
        <w:pStyle w:val="10"/>
        <w:spacing w:before="12"/>
        <w:rPr>
          <w:sz w:val="29"/>
        </w:rPr>
      </w:pPr>
    </w:p>
    <w:p>
      <w:pPr>
        <w:pStyle w:val="10"/>
        <w:spacing w:line="254" w:lineRule="auto"/>
        <w:ind w:left="120" w:right="891"/>
      </w:pPr>
      <w:r>
        <w:rPr>
          <w:spacing w:val="-10"/>
        </w:rPr>
        <w:t>自动发放分为：沉睡会员激活发券、会员生日发券、新客关注发券、消费后自动发券、充值</w:t>
      </w:r>
      <w:r>
        <w:rPr>
          <w:spacing w:val="-5"/>
        </w:rPr>
        <w:t>后自动发券、定时自动发券。设置成功后，系统自动跑批发券。</w:t>
      </w:r>
    </w:p>
    <w:p>
      <w:pPr>
        <w:pStyle w:val="10"/>
        <w:spacing w:before="2" w:line="254" w:lineRule="auto"/>
        <w:ind w:left="120" w:right="891"/>
        <w:jc w:val="both"/>
      </w:pPr>
      <w:r>
        <w:rPr>
          <w:spacing w:val="-9"/>
        </w:rPr>
        <w:t>其中沉睡会员激活发券、会员生日发券、新客关注发券，根据会员自动标签设置的规则来发</w:t>
      </w:r>
      <w:r>
        <w:rPr>
          <w:spacing w:val="-12"/>
        </w:rPr>
        <w:t>券。消费后自动发券、充值后自动发券、定时自动发券，需要先设置发放规则，再选择优惠</w:t>
      </w:r>
      <w:r>
        <w:rPr>
          <w:spacing w:val="-7"/>
        </w:rPr>
        <w:t>券发放。</w:t>
      </w:r>
    </w:p>
    <w:p>
      <w:pPr>
        <w:pStyle w:val="10"/>
        <w:ind w:left="120"/>
        <w:rPr>
          <w:sz w:val="20"/>
        </w:rPr>
      </w:pPr>
      <w:r>
        <w:rPr>
          <w:sz w:val="20"/>
        </w:rPr>
        <w:pict>
          <v:group id="_x0000_s1039" o:spid="_x0000_s1039" o:spt="203" style="height:358.5pt;width:398.35pt;" coordsize="7967,7170">
            <o:lock v:ext="edit"/>
            <v:shape id="_x0000_s1040" o:spid="_x0000_s1040" o:spt="75" type="#_x0000_t75" style="position:absolute;left:0;top:0;height:7170;width:3992;" filled="f" stroked="f" coordsize="21600,21600">
              <v:path/>
              <v:fill on="f" focussize="0,0"/>
              <v:stroke on="f"/>
              <v:imagedata r:id="rId117" o:title=""/>
              <o:lock v:ext="edit" aspectratio="t"/>
            </v:shape>
            <v:shape id="_x0000_s1041" o:spid="_x0000_s1041" o:spt="75" type="#_x0000_t75" style="position:absolute;left:3992;top:30;height:7136;width:3975;" filled="f" stroked="f" coordsize="21600,21600">
              <v:path/>
              <v:fill on="f" focussize="0,0"/>
              <v:stroke on="f"/>
              <v:imagedata r:id="rId118" o:title=""/>
              <o:lock v:ext="edit" aspectratio="t"/>
            </v:shape>
            <w10:wrap type="none"/>
            <w10:anchorlock/>
          </v:group>
        </w:pict>
      </w:r>
    </w:p>
    <w:p>
      <w:pPr>
        <w:pStyle w:val="10"/>
        <w:spacing w:before="8"/>
        <w:rPr>
          <w:sz w:val="27"/>
        </w:rPr>
      </w:pPr>
    </w:p>
    <w:p>
      <w:pPr>
        <w:pStyle w:val="7"/>
        <w:numPr>
          <w:ilvl w:val="2"/>
          <w:numId w:val="33"/>
        </w:numPr>
        <w:tabs>
          <w:tab w:val="left" w:pos="819"/>
        </w:tabs>
        <w:spacing w:before="0" w:after="0" w:line="240" w:lineRule="auto"/>
        <w:ind w:left="818" w:right="0" w:hanging="699"/>
        <w:jc w:val="left"/>
      </w:pPr>
      <w:r>
        <w:t>手动发放</w:t>
      </w:r>
    </w:p>
    <w:p>
      <w:pPr>
        <w:pStyle w:val="10"/>
        <w:spacing w:before="9"/>
        <w:rPr>
          <w:sz w:val="29"/>
        </w:rPr>
      </w:pPr>
    </w:p>
    <w:p>
      <w:pPr>
        <w:pStyle w:val="10"/>
        <w:spacing w:before="1"/>
        <w:ind w:left="120"/>
      </w:pPr>
      <w:r>
        <w:t>手动发放：根据会员标签，手动发放优惠券。</w:t>
      </w:r>
    </w:p>
    <w:p>
      <w:pPr>
        <w:spacing w:after="0"/>
        <w:sectPr>
          <w:pgSz w:w="11910" w:h="16840"/>
          <w:pgMar w:top="1500" w:right="900" w:bottom="280" w:left="1680" w:header="720" w:footer="720" w:gutter="0"/>
        </w:sectPr>
      </w:pPr>
    </w:p>
    <w:p>
      <w:pPr>
        <w:pStyle w:val="10"/>
        <w:ind w:left="120"/>
        <w:rPr>
          <w:sz w:val="20"/>
        </w:rPr>
      </w:pPr>
      <w:r>
        <w:rPr>
          <w:sz w:val="20"/>
        </w:rPr>
        <w:drawing>
          <wp:inline distT="0" distB="0" distL="0" distR="0">
            <wp:extent cx="2411730" cy="4248150"/>
            <wp:effectExtent l="0" t="0" r="0" b="0"/>
            <wp:docPr id="213" name="image1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image116.jpeg"/>
                    <pic:cNvPicPr>
                      <a:picLocks noChangeAspect="1"/>
                    </pic:cNvPicPr>
                  </pic:nvPicPr>
                  <pic:blipFill>
                    <a:blip r:embed="rId119" cstate="print"/>
                    <a:stretch>
                      <a:fillRect/>
                    </a:stretch>
                  </pic:blipFill>
                  <pic:spPr>
                    <a:xfrm>
                      <a:off x="0" y="0"/>
                      <a:ext cx="2412311" cy="4248531"/>
                    </a:xfrm>
                    <a:prstGeom prst="rect">
                      <a:avLst/>
                    </a:prstGeom>
                  </pic:spPr>
                </pic:pic>
              </a:graphicData>
            </a:graphic>
          </wp:inline>
        </w:drawing>
      </w:r>
    </w:p>
    <w:p>
      <w:pPr>
        <w:pStyle w:val="10"/>
        <w:rPr>
          <w:sz w:val="20"/>
        </w:rPr>
      </w:pPr>
    </w:p>
    <w:p>
      <w:pPr>
        <w:pStyle w:val="7"/>
        <w:numPr>
          <w:ilvl w:val="2"/>
          <w:numId w:val="33"/>
        </w:numPr>
        <w:tabs>
          <w:tab w:val="left" w:pos="819"/>
        </w:tabs>
        <w:spacing w:before="210" w:after="0" w:line="240" w:lineRule="auto"/>
        <w:ind w:left="818" w:right="0" w:hanging="699"/>
        <w:jc w:val="left"/>
      </w:pPr>
      <w:r>
        <w:rPr>
          <w:spacing w:val="-1"/>
        </w:rPr>
        <w:t>指定会员发放</w:t>
      </w:r>
    </w:p>
    <w:p>
      <w:pPr>
        <w:pStyle w:val="10"/>
        <w:spacing w:before="10"/>
        <w:rPr>
          <w:sz w:val="29"/>
        </w:rPr>
      </w:pPr>
    </w:p>
    <w:p>
      <w:pPr>
        <w:pStyle w:val="10"/>
        <w:spacing w:line="254" w:lineRule="auto"/>
        <w:ind w:left="120" w:right="817"/>
      </w:pPr>
      <w:r>
        <w:rPr>
          <w:w w:val="100"/>
        </w:rPr>
        <w:t>指定会员发放优惠券：云掌客小程序，选择会员→会员列表→筛选</w:t>
      </w:r>
      <w:r>
        <w:rPr>
          <w:w w:val="78"/>
        </w:rPr>
        <w:t>条件“</w:t>
      </w:r>
      <w:r>
        <w:rPr>
          <w:w w:val="100"/>
        </w:rPr>
        <w:t>更多</w:t>
      </w:r>
      <w:r>
        <w:rPr>
          <w:w w:val="35"/>
        </w:rPr>
        <w:t>”</w:t>
      </w:r>
      <w:r>
        <w:rPr>
          <w:w w:val="100"/>
        </w:rPr>
        <w:t>→点击指定会</w:t>
      </w:r>
      <w:r>
        <w:t>员→选择最下方居中四方格→选择【发券】,即可给指定会员发送优惠券。</w:t>
      </w:r>
    </w:p>
    <w:p>
      <w:pPr>
        <w:spacing w:after="0" w:line="254" w:lineRule="auto"/>
        <w:sectPr>
          <w:pgSz w:w="11910" w:h="16840"/>
          <w:pgMar w:top="1500" w:right="900" w:bottom="280" w:left="1680" w:header="720" w:footer="720" w:gutter="0"/>
        </w:sectPr>
      </w:pPr>
    </w:p>
    <w:p>
      <w:pPr>
        <w:pStyle w:val="10"/>
        <w:ind w:left="120"/>
        <w:rPr>
          <w:sz w:val="20"/>
        </w:rPr>
      </w:pPr>
      <w:r>
        <w:rPr>
          <w:sz w:val="20"/>
        </w:rPr>
        <w:pict>
          <v:group id="_x0000_s1042" o:spid="_x0000_s1042" o:spt="203" style="height:331.7pt;width:372.4pt;" coordsize="7448,6634">
            <o:lock v:ext="edit"/>
            <v:shape id="_x0000_s1043" o:spid="_x0000_s1043" o:spt="75" type="#_x0000_t75" style="position:absolute;left:0;top:0;height:6634;width:3755;" filled="f" stroked="f" coordsize="21600,21600">
              <v:path/>
              <v:fill on="f" focussize="0,0"/>
              <v:stroke on="f"/>
              <v:imagedata r:id="rId120" o:title=""/>
              <o:lock v:ext="edit" aspectratio="t"/>
            </v:shape>
            <v:shape id="_x0000_s1044" o:spid="_x0000_s1044" o:spt="75" type="#_x0000_t75" style="position:absolute;left:3754;top:30;height:6599;width:3694;" filled="f" stroked="f" coordsize="21600,21600">
              <v:path/>
              <v:fill on="f" focussize="0,0"/>
              <v:stroke on="f"/>
              <v:imagedata r:id="rId121" o:title=""/>
              <o:lock v:ext="edit" aspectratio="t"/>
            </v:shape>
            <w10:wrap type="none"/>
            <w10:anchorlock/>
          </v:group>
        </w:pict>
      </w:r>
    </w:p>
    <w:p>
      <w:pPr>
        <w:pStyle w:val="10"/>
        <w:spacing w:before="12"/>
        <w:rPr>
          <w:sz w:val="25"/>
        </w:rPr>
      </w:pPr>
    </w:p>
    <w:p>
      <w:pPr>
        <w:pStyle w:val="10"/>
        <w:spacing w:before="61" w:line="254" w:lineRule="auto"/>
        <w:ind w:left="540" w:right="893" w:hanging="104"/>
      </w:pPr>
      <w:r>
        <w:t>目前微信被扫支持选择优惠券核销设备：联迪 A8，高于 1.6.8 版本，如果客户有可用优惠券积分，会跳转至优惠券核销界面。</w:t>
      </w:r>
    </w:p>
    <w:p>
      <w:pPr>
        <w:spacing w:after="0" w:line="254" w:lineRule="auto"/>
        <w:sectPr>
          <w:pgSz w:w="11910" w:h="16840"/>
          <w:pgMar w:top="1540" w:right="900" w:bottom="280" w:left="1680" w:header="720" w:footer="720" w:gutter="0"/>
        </w:sectPr>
      </w:pPr>
    </w:p>
    <w:p>
      <w:pPr>
        <w:pStyle w:val="10"/>
        <w:ind w:left="120"/>
        <w:rPr>
          <w:sz w:val="20"/>
        </w:rPr>
      </w:pPr>
      <w:r>
        <w:rPr>
          <w:sz w:val="20"/>
        </w:rPr>
        <w:drawing>
          <wp:inline distT="0" distB="0" distL="0" distR="0">
            <wp:extent cx="4791710" cy="6448425"/>
            <wp:effectExtent l="0" t="0" r="0" b="0"/>
            <wp:docPr id="215" name="image1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image119.jpeg"/>
                    <pic:cNvPicPr>
                      <a:picLocks noChangeAspect="1"/>
                    </pic:cNvPicPr>
                  </pic:nvPicPr>
                  <pic:blipFill>
                    <a:blip r:embed="rId122" cstate="print"/>
                    <a:stretch>
                      <a:fillRect/>
                    </a:stretch>
                  </pic:blipFill>
                  <pic:spPr>
                    <a:xfrm>
                      <a:off x="0" y="0"/>
                      <a:ext cx="4792274" cy="6448806"/>
                    </a:xfrm>
                    <a:prstGeom prst="rect">
                      <a:avLst/>
                    </a:prstGeom>
                  </pic:spPr>
                </pic:pic>
              </a:graphicData>
            </a:graphic>
          </wp:inline>
        </w:drawing>
      </w:r>
    </w:p>
    <w:p>
      <w:pPr>
        <w:pStyle w:val="10"/>
        <w:spacing w:before="1"/>
        <w:rPr>
          <w:sz w:val="23"/>
        </w:rPr>
      </w:pPr>
    </w:p>
    <w:p>
      <w:pPr>
        <w:pStyle w:val="19"/>
        <w:numPr>
          <w:ilvl w:val="1"/>
          <w:numId w:val="33"/>
        </w:numPr>
        <w:tabs>
          <w:tab w:val="left" w:pos="440"/>
        </w:tabs>
        <w:spacing w:before="61" w:after="0" w:line="240" w:lineRule="auto"/>
        <w:ind w:left="439" w:right="0" w:hanging="320"/>
        <w:jc w:val="left"/>
        <w:rPr>
          <w:sz w:val="21"/>
        </w:rPr>
      </w:pPr>
      <w:bookmarkStart w:id="66" w:name="_bookmark41"/>
      <w:bookmarkEnd w:id="66"/>
      <w:bookmarkStart w:id="67" w:name="_bookmark41"/>
      <w:bookmarkEnd w:id="67"/>
      <w:r>
        <w:rPr>
          <w:spacing w:val="-1"/>
          <w:sz w:val="21"/>
        </w:rPr>
        <w:t>会员充值</w:t>
      </w:r>
    </w:p>
    <w:p>
      <w:pPr>
        <w:pStyle w:val="10"/>
        <w:spacing w:before="18"/>
        <w:ind w:left="120"/>
      </w:pPr>
      <w:r>
        <w:t>云掌客小程序中提供商家会员充值的入口，供会员充值在商户处消费。</w:t>
      </w:r>
    </w:p>
    <w:p>
      <w:pPr>
        <w:pStyle w:val="10"/>
        <w:spacing w:before="13"/>
        <w:rPr>
          <w:sz w:val="28"/>
        </w:rPr>
      </w:pPr>
    </w:p>
    <w:p>
      <w:pPr>
        <w:pStyle w:val="7"/>
        <w:numPr>
          <w:ilvl w:val="2"/>
          <w:numId w:val="33"/>
        </w:numPr>
        <w:tabs>
          <w:tab w:val="left" w:pos="750"/>
        </w:tabs>
        <w:spacing w:before="0" w:after="0" w:line="240" w:lineRule="auto"/>
        <w:ind w:left="749" w:right="0" w:hanging="630"/>
        <w:jc w:val="left"/>
      </w:pPr>
      <w:r>
        <w:t>申请开通</w:t>
      </w:r>
    </w:p>
    <w:p>
      <w:pPr>
        <w:pStyle w:val="10"/>
        <w:spacing w:before="10"/>
        <w:rPr>
          <w:sz w:val="29"/>
        </w:rPr>
      </w:pPr>
    </w:p>
    <w:p>
      <w:pPr>
        <w:pStyle w:val="10"/>
        <w:spacing w:line="254" w:lineRule="auto"/>
        <w:ind w:left="120" w:right="891"/>
      </w:pPr>
      <w:r>
        <w:rPr>
          <w:spacing w:val="-10"/>
        </w:rPr>
        <w:t>开通条件：商户入网资料齐全，真实店面，正常经营，企业商户需对公清算，个体工商户需</w:t>
      </w:r>
      <w:r>
        <w:rPr>
          <w:spacing w:val="-5"/>
        </w:rPr>
        <w:t>对公或法人清算。</w:t>
      </w:r>
    </w:p>
    <w:p>
      <w:pPr>
        <w:pStyle w:val="10"/>
        <w:spacing w:before="1"/>
        <w:ind w:left="120"/>
      </w:pPr>
      <w:r>
        <w:rPr>
          <w:w w:val="105"/>
        </w:rPr>
        <w:t>开通入口：营销管理</w:t>
      </w:r>
      <w:r>
        <w:rPr>
          <w:w w:val="140"/>
        </w:rPr>
        <w:t>-</w:t>
      </w:r>
      <w:r>
        <w:rPr>
          <w:w w:val="105"/>
        </w:rPr>
        <w:t>会员充值</w:t>
      </w:r>
    </w:p>
    <w:p>
      <w:pPr>
        <w:pStyle w:val="10"/>
        <w:spacing w:before="19"/>
        <w:ind w:left="120"/>
      </w:pPr>
      <w:r>
        <w:t>开通时效：符合申请条件的商户，会在 5 个工作日内开通，商户可联系业务员查询开通进</w:t>
      </w:r>
    </w:p>
    <w:p>
      <w:pPr>
        <w:spacing w:after="0"/>
        <w:sectPr>
          <w:pgSz w:w="11910" w:h="16840"/>
          <w:pgMar w:top="1500" w:right="900" w:bottom="280" w:left="1680" w:header="720" w:footer="720" w:gutter="0"/>
        </w:sectPr>
      </w:pPr>
    </w:p>
    <w:p>
      <w:pPr>
        <w:pStyle w:val="10"/>
        <w:spacing w:before="50"/>
        <w:ind w:left="120"/>
      </w:pPr>
      <w:r>
        <w:t>度。</w:t>
      </w:r>
    </w:p>
    <w:p>
      <w:pPr>
        <w:pStyle w:val="10"/>
        <w:spacing w:before="13"/>
        <w:rPr>
          <w:sz w:val="28"/>
        </w:rPr>
      </w:pPr>
    </w:p>
    <w:p>
      <w:pPr>
        <w:pStyle w:val="7"/>
        <w:numPr>
          <w:ilvl w:val="2"/>
          <w:numId w:val="33"/>
        </w:numPr>
        <w:tabs>
          <w:tab w:val="left" w:pos="750"/>
        </w:tabs>
        <w:spacing w:before="0" w:after="0" w:line="240" w:lineRule="auto"/>
        <w:ind w:left="749" w:right="0" w:hanging="630"/>
        <w:jc w:val="left"/>
      </w:pPr>
      <w:r>
        <w:t>充值规则</w:t>
      </w:r>
    </w:p>
    <w:p>
      <w:pPr>
        <w:pStyle w:val="10"/>
        <w:spacing w:before="9"/>
        <w:rPr>
          <w:sz w:val="29"/>
        </w:rPr>
      </w:pPr>
    </w:p>
    <w:p>
      <w:pPr>
        <w:pStyle w:val="10"/>
        <w:spacing w:before="1"/>
        <w:ind w:left="120"/>
      </w:pPr>
      <w:r>
        <w:drawing>
          <wp:anchor distT="0" distB="0" distL="0" distR="0" simplePos="0" relativeHeight="1024" behindDoc="0" locked="0" layoutInCell="1" allowOverlap="1">
            <wp:simplePos x="0" y="0"/>
            <wp:positionH relativeFrom="page">
              <wp:posOffset>1143000</wp:posOffset>
            </wp:positionH>
            <wp:positionV relativeFrom="paragraph">
              <wp:posOffset>243205</wp:posOffset>
            </wp:positionV>
            <wp:extent cx="2868930" cy="5032375"/>
            <wp:effectExtent l="0" t="0" r="0" b="0"/>
            <wp:wrapTopAndBottom/>
            <wp:docPr id="217" name="image1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image120.jpeg"/>
                    <pic:cNvPicPr>
                      <a:picLocks noChangeAspect="1"/>
                    </pic:cNvPicPr>
                  </pic:nvPicPr>
                  <pic:blipFill>
                    <a:blip r:embed="rId123" cstate="print"/>
                    <a:stretch>
                      <a:fillRect/>
                    </a:stretch>
                  </pic:blipFill>
                  <pic:spPr>
                    <a:xfrm>
                      <a:off x="0" y="0"/>
                      <a:ext cx="2868721" cy="5032629"/>
                    </a:xfrm>
                    <a:prstGeom prst="rect">
                      <a:avLst/>
                    </a:prstGeom>
                  </pic:spPr>
                </pic:pic>
              </a:graphicData>
            </a:graphic>
          </wp:anchor>
        </w:drawing>
      </w:r>
      <w:r>
        <w:t>商家在为会员设置充值规则，目前支持 2 种规则可选择添加</w:t>
      </w:r>
    </w:p>
    <w:p>
      <w:pPr>
        <w:pStyle w:val="19"/>
        <w:numPr>
          <w:ilvl w:val="0"/>
          <w:numId w:val="34"/>
        </w:numPr>
        <w:tabs>
          <w:tab w:val="left" w:pos="481"/>
        </w:tabs>
        <w:spacing w:before="88" w:after="0" w:line="254" w:lineRule="auto"/>
        <w:ind w:left="480" w:right="6321" w:hanging="360"/>
        <w:jc w:val="left"/>
        <w:rPr>
          <w:sz w:val="21"/>
        </w:rPr>
      </w:pPr>
      <w:r>
        <w:rPr>
          <w:spacing w:val="-4"/>
          <w:sz w:val="21"/>
        </w:rPr>
        <w:t>关注送余额及充值规则设定</w:t>
      </w:r>
      <w:r>
        <w:rPr>
          <w:spacing w:val="-3"/>
          <w:sz w:val="21"/>
        </w:rPr>
        <w:t>关注送余额可自定义</w:t>
      </w:r>
    </w:p>
    <w:p>
      <w:pPr>
        <w:pStyle w:val="10"/>
        <w:spacing w:before="2"/>
        <w:ind w:left="480"/>
      </w:pPr>
      <w:r>
        <w:t>充值规则即设定充值折扣</w:t>
      </w:r>
    </w:p>
    <w:p>
      <w:pPr>
        <w:pStyle w:val="19"/>
        <w:numPr>
          <w:ilvl w:val="0"/>
          <w:numId w:val="34"/>
        </w:numPr>
        <w:tabs>
          <w:tab w:val="left" w:pos="481"/>
        </w:tabs>
        <w:spacing w:before="18" w:after="0" w:line="240" w:lineRule="auto"/>
        <w:ind w:left="480" w:right="0" w:hanging="361"/>
        <w:jc w:val="left"/>
        <w:rPr>
          <w:sz w:val="21"/>
        </w:rPr>
      </w:pPr>
      <w:r>
        <w:rPr>
          <w:spacing w:val="-2"/>
          <w:sz w:val="21"/>
        </w:rPr>
        <w:t>微信主扫充值</w:t>
      </w:r>
    </w:p>
    <w:p>
      <w:pPr>
        <w:pStyle w:val="10"/>
        <w:spacing w:before="19"/>
        <w:ind w:left="480"/>
      </w:pPr>
      <w:r>
        <w:t>设定主扫支付充值折扣</w:t>
      </w:r>
    </w:p>
    <w:p>
      <w:pPr>
        <w:pStyle w:val="10"/>
        <w:rPr>
          <w:sz w:val="22"/>
        </w:rPr>
      </w:pPr>
    </w:p>
    <w:p>
      <w:pPr>
        <w:pStyle w:val="10"/>
        <w:spacing w:before="3"/>
        <w:rPr>
          <w:sz w:val="29"/>
        </w:rPr>
      </w:pPr>
    </w:p>
    <w:p>
      <w:pPr>
        <w:pStyle w:val="7"/>
        <w:numPr>
          <w:ilvl w:val="2"/>
          <w:numId w:val="33"/>
        </w:numPr>
        <w:tabs>
          <w:tab w:val="left" w:pos="750"/>
        </w:tabs>
        <w:spacing w:before="0" w:after="0" w:line="240" w:lineRule="auto"/>
        <w:ind w:left="749" w:right="0" w:hanging="630"/>
        <w:jc w:val="left"/>
      </w:pPr>
      <w:r>
        <w:t>充值明细</w:t>
      </w:r>
    </w:p>
    <w:p>
      <w:pPr>
        <w:pStyle w:val="10"/>
        <w:spacing w:before="12"/>
        <w:rPr>
          <w:sz w:val="29"/>
        </w:rPr>
      </w:pPr>
    </w:p>
    <w:p>
      <w:pPr>
        <w:pStyle w:val="10"/>
        <w:ind w:left="120"/>
      </w:pPr>
      <w:r>
        <w:t>会员充值明细查询</w:t>
      </w:r>
    </w:p>
    <w:p>
      <w:pPr>
        <w:spacing w:after="0"/>
        <w:sectPr>
          <w:pgSz w:w="11910" w:h="16840"/>
          <w:pgMar w:top="1380" w:right="900" w:bottom="280" w:left="1680" w:header="720" w:footer="720" w:gutter="0"/>
        </w:sectPr>
      </w:pPr>
    </w:p>
    <w:p>
      <w:pPr>
        <w:pStyle w:val="10"/>
        <w:ind w:left="120"/>
        <w:rPr>
          <w:sz w:val="20"/>
        </w:rPr>
      </w:pPr>
      <w:r>
        <w:rPr>
          <w:sz w:val="20"/>
        </w:rPr>
        <w:drawing>
          <wp:inline distT="0" distB="0" distL="0" distR="0">
            <wp:extent cx="2857500" cy="5064760"/>
            <wp:effectExtent l="0" t="0" r="0" b="0"/>
            <wp:docPr id="219" name="image1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image121.jpeg"/>
                    <pic:cNvPicPr>
                      <a:picLocks noChangeAspect="1"/>
                    </pic:cNvPicPr>
                  </pic:nvPicPr>
                  <pic:blipFill>
                    <a:blip r:embed="rId124" cstate="print"/>
                    <a:stretch>
                      <a:fillRect/>
                    </a:stretch>
                  </pic:blipFill>
                  <pic:spPr>
                    <a:xfrm>
                      <a:off x="0" y="0"/>
                      <a:ext cx="2857518" cy="5064918"/>
                    </a:xfrm>
                    <a:prstGeom prst="rect">
                      <a:avLst/>
                    </a:prstGeom>
                  </pic:spPr>
                </pic:pic>
              </a:graphicData>
            </a:graphic>
          </wp:inline>
        </w:drawing>
      </w:r>
    </w:p>
    <w:p>
      <w:pPr>
        <w:pStyle w:val="10"/>
        <w:spacing w:before="7"/>
        <w:rPr>
          <w:sz w:val="25"/>
        </w:rPr>
      </w:pPr>
    </w:p>
    <w:p>
      <w:pPr>
        <w:pStyle w:val="19"/>
        <w:numPr>
          <w:ilvl w:val="1"/>
          <w:numId w:val="33"/>
        </w:numPr>
        <w:tabs>
          <w:tab w:val="left" w:pos="440"/>
        </w:tabs>
        <w:spacing w:before="61" w:after="0" w:line="240" w:lineRule="auto"/>
        <w:ind w:left="439" w:right="0" w:hanging="320"/>
        <w:jc w:val="left"/>
        <w:rPr>
          <w:sz w:val="21"/>
        </w:rPr>
      </w:pPr>
      <w:bookmarkStart w:id="68" w:name="_bookmark42"/>
      <w:bookmarkEnd w:id="68"/>
      <w:bookmarkStart w:id="69" w:name="_bookmark42"/>
      <w:bookmarkEnd w:id="69"/>
      <w:r>
        <w:rPr>
          <w:spacing w:val="-1"/>
          <w:sz w:val="21"/>
        </w:rPr>
        <w:t>营销推广</w:t>
      </w:r>
    </w:p>
    <w:p>
      <w:pPr>
        <w:pStyle w:val="10"/>
        <w:spacing w:before="13"/>
        <w:rPr>
          <w:sz w:val="28"/>
        </w:rPr>
      </w:pPr>
    </w:p>
    <w:p>
      <w:pPr>
        <w:pStyle w:val="7"/>
        <w:numPr>
          <w:ilvl w:val="2"/>
          <w:numId w:val="33"/>
        </w:numPr>
        <w:tabs>
          <w:tab w:val="left" w:pos="750"/>
        </w:tabs>
        <w:spacing w:before="0" w:after="0" w:line="240" w:lineRule="auto"/>
        <w:ind w:left="749" w:right="0" w:hanging="630"/>
        <w:jc w:val="left"/>
      </w:pPr>
      <w:r>
        <w:rPr>
          <w:spacing w:val="-1"/>
        </w:rPr>
        <w:t>优惠券分享</w:t>
      </w:r>
    </w:p>
    <w:p>
      <w:pPr>
        <w:pStyle w:val="10"/>
        <w:spacing w:before="10"/>
        <w:rPr>
          <w:sz w:val="29"/>
        </w:rPr>
      </w:pPr>
    </w:p>
    <w:p>
      <w:pPr>
        <w:pStyle w:val="19"/>
        <w:numPr>
          <w:ilvl w:val="0"/>
          <w:numId w:val="35"/>
        </w:numPr>
        <w:tabs>
          <w:tab w:val="left" w:pos="444"/>
        </w:tabs>
        <w:spacing w:before="0" w:after="0" w:line="240" w:lineRule="auto"/>
        <w:ind w:left="443" w:right="0" w:hanging="324"/>
        <w:jc w:val="left"/>
        <w:rPr>
          <w:sz w:val="21"/>
        </w:rPr>
      </w:pPr>
      <w:r>
        <w:rPr>
          <w:spacing w:val="-3"/>
          <w:sz w:val="21"/>
        </w:rPr>
        <w:t>选择允许分享的优惠券</w:t>
      </w:r>
    </w:p>
    <w:p>
      <w:pPr>
        <w:spacing w:after="0" w:line="240" w:lineRule="auto"/>
        <w:jc w:val="left"/>
        <w:rPr>
          <w:sz w:val="21"/>
        </w:rPr>
        <w:sectPr>
          <w:pgSz w:w="11910" w:h="16840"/>
          <w:pgMar w:top="1460" w:right="900" w:bottom="280" w:left="1680" w:header="720" w:footer="720" w:gutter="0"/>
        </w:sectPr>
      </w:pPr>
    </w:p>
    <w:p>
      <w:pPr>
        <w:tabs>
          <w:tab w:val="left" w:pos="3930"/>
        </w:tabs>
        <w:spacing w:line="240" w:lineRule="auto"/>
        <w:ind w:left="120" w:right="0" w:firstLine="0"/>
        <w:rPr>
          <w:sz w:val="20"/>
        </w:rPr>
      </w:pPr>
      <w:r>
        <w:rPr>
          <w:position w:val="4"/>
          <w:sz w:val="20"/>
        </w:rPr>
        <w:drawing>
          <wp:inline distT="0" distB="0" distL="0" distR="0">
            <wp:extent cx="2275840" cy="4068445"/>
            <wp:effectExtent l="0" t="0" r="0" b="0"/>
            <wp:docPr id="221" name="image1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image122.jpeg"/>
                    <pic:cNvPicPr>
                      <a:picLocks noChangeAspect="1"/>
                    </pic:cNvPicPr>
                  </pic:nvPicPr>
                  <pic:blipFill>
                    <a:blip r:embed="rId125" cstate="print"/>
                    <a:stretch>
                      <a:fillRect/>
                    </a:stretch>
                  </pic:blipFill>
                  <pic:spPr>
                    <a:xfrm>
                      <a:off x="0" y="0"/>
                      <a:ext cx="2276026" cy="4068699"/>
                    </a:xfrm>
                    <a:prstGeom prst="rect">
                      <a:avLst/>
                    </a:prstGeom>
                  </pic:spPr>
                </pic:pic>
              </a:graphicData>
            </a:graphic>
          </wp:inline>
        </w:drawing>
      </w:r>
      <w:r>
        <w:rPr>
          <w:position w:val="4"/>
          <w:sz w:val="20"/>
        </w:rPr>
        <w:tab/>
      </w:r>
      <w:r>
        <w:rPr>
          <w:sz w:val="20"/>
        </w:rPr>
        <w:drawing>
          <wp:inline distT="0" distB="0" distL="0" distR="0">
            <wp:extent cx="2279650" cy="4057650"/>
            <wp:effectExtent l="0" t="0" r="0" b="0"/>
            <wp:docPr id="223" name="image1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image123.jpeg"/>
                    <pic:cNvPicPr>
                      <a:picLocks noChangeAspect="1"/>
                    </pic:cNvPicPr>
                  </pic:nvPicPr>
                  <pic:blipFill>
                    <a:blip r:embed="rId126" cstate="print"/>
                    <a:stretch>
                      <a:fillRect/>
                    </a:stretch>
                  </pic:blipFill>
                  <pic:spPr>
                    <a:xfrm>
                      <a:off x="0" y="0"/>
                      <a:ext cx="2280254" cy="4057650"/>
                    </a:xfrm>
                    <a:prstGeom prst="rect">
                      <a:avLst/>
                    </a:prstGeom>
                  </pic:spPr>
                </pic:pic>
              </a:graphicData>
            </a:graphic>
          </wp:inline>
        </w:drawing>
      </w:r>
    </w:p>
    <w:p>
      <w:pPr>
        <w:pStyle w:val="19"/>
        <w:numPr>
          <w:ilvl w:val="0"/>
          <w:numId w:val="35"/>
        </w:numPr>
        <w:tabs>
          <w:tab w:val="left" w:pos="444"/>
        </w:tabs>
        <w:spacing w:before="53" w:after="0" w:line="240" w:lineRule="auto"/>
        <w:ind w:left="443" w:right="0" w:hanging="324"/>
        <w:jc w:val="left"/>
        <w:rPr>
          <w:sz w:val="21"/>
        </w:rPr>
      </w:pPr>
      <w:r>
        <w:rPr>
          <w:spacing w:val="-3"/>
          <w:sz w:val="21"/>
        </w:rPr>
        <w:t>设置分享奖励规则</w:t>
      </w:r>
    </w:p>
    <w:p>
      <w:pPr>
        <w:pStyle w:val="10"/>
        <w:spacing w:before="18"/>
        <w:ind w:left="120"/>
      </w:pPr>
      <w:r>
        <w:drawing>
          <wp:anchor distT="0" distB="0" distL="0" distR="0" simplePos="0" relativeHeight="1024" behindDoc="0" locked="0" layoutInCell="1" allowOverlap="1">
            <wp:simplePos x="0" y="0"/>
            <wp:positionH relativeFrom="page">
              <wp:posOffset>1143000</wp:posOffset>
            </wp:positionH>
            <wp:positionV relativeFrom="paragraph">
              <wp:posOffset>280035</wp:posOffset>
            </wp:positionV>
            <wp:extent cx="2270760" cy="3955415"/>
            <wp:effectExtent l="0" t="0" r="0" b="0"/>
            <wp:wrapTopAndBottom/>
            <wp:docPr id="225" name="image1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image124.jpeg"/>
                    <pic:cNvPicPr>
                      <a:picLocks noChangeAspect="1"/>
                    </pic:cNvPicPr>
                  </pic:nvPicPr>
                  <pic:blipFill>
                    <a:blip r:embed="rId127" cstate="print"/>
                    <a:stretch>
                      <a:fillRect/>
                    </a:stretch>
                  </pic:blipFill>
                  <pic:spPr>
                    <a:xfrm>
                      <a:off x="0" y="0"/>
                      <a:ext cx="2270627" cy="3955542"/>
                    </a:xfrm>
                    <a:prstGeom prst="rect">
                      <a:avLst/>
                    </a:prstGeom>
                  </pic:spPr>
                </pic:pic>
              </a:graphicData>
            </a:graphic>
          </wp:anchor>
        </w:drawing>
      </w:r>
      <w:r>
        <w:t>设置奖励规则，自定义优惠券领取数量；满足奖励规则，奖励只能二选一，积分或发优惠券</w:t>
      </w:r>
    </w:p>
    <w:p>
      <w:pPr>
        <w:spacing w:after="0"/>
        <w:sectPr>
          <w:pgSz w:w="11910" w:h="16840"/>
          <w:pgMar w:top="1480" w:right="900" w:bottom="280" w:left="1680" w:header="720" w:footer="720" w:gutter="0"/>
        </w:sectPr>
      </w:pPr>
    </w:p>
    <w:p>
      <w:pPr>
        <w:pStyle w:val="7"/>
        <w:numPr>
          <w:ilvl w:val="2"/>
          <w:numId w:val="33"/>
        </w:numPr>
        <w:tabs>
          <w:tab w:val="left" w:pos="750"/>
        </w:tabs>
        <w:spacing w:before="35" w:after="0" w:line="240" w:lineRule="auto"/>
        <w:ind w:left="749" w:right="0" w:hanging="630"/>
        <w:jc w:val="left"/>
      </w:pPr>
      <w:r>
        <w:rPr>
          <w:spacing w:val="-1"/>
        </w:rPr>
        <w:t>优惠券推广</w:t>
      </w:r>
    </w:p>
    <w:p>
      <w:pPr>
        <w:pStyle w:val="10"/>
        <w:spacing w:before="12"/>
        <w:rPr>
          <w:sz w:val="29"/>
        </w:rPr>
      </w:pPr>
    </w:p>
    <w:p>
      <w:pPr>
        <w:pStyle w:val="10"/>
        <w:ind w:left="120"/>
      </w:pPr>
      <w:r>
        <w:t>可新建或对现有优惠券做推广，两种推广方式，生成链接地址或二维码进行复制推广。</w:t>
      </w:r>
    </w:p>
    <w:p>
      <w:pPr>
        <w:pStyle w:val="10"/>
        <w:spacing w:before="2"/>
        <w:rPr>
          <w:sz w:val="8"/>
        </w:rPr>
      </w:pPr>
      <w:r>
        <w:drawing>
          <wp:anchor distT="0" distB="0" distL="0" distR="0" simplePos="0" relativeHeight="1024" behindDoc="0" locked="0" layoutInCell="1" allowOverlap="1">
            <wp:simplePos x="0" y="0"/>
            <wp:positionH relativeFrom="page">
              <wp:posOffset>1143000</wp:posOffset>
            </wp:positionH>
            <wp:positionV relativeFrom="paragraph">
              <wp:posOffset>97155</wp:posOffset>
            </wp:positionV>
            <wp:extent cx="2016125" cy="3566160"/>
            <wp:effectExtent l="0" t="0" r="0" b="0"/>
            <wp:wrapTopAndBottom/>
            <wp:docPr id="227" name="image1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image125.jpeg"/>
                    <pic:cNvPicPr>
                      <a:picLocks noChangeAspect="1"/>
                    </pic:cNvPicPr>
                  </pic:nvPicPr>
                  <pic:blipFill>
                    <a:blip r:embed="rId128" cstate="print"/>
                    <a:stretch>
                      <a:fillRect/>
                    </a:stretch>
                  </pic:blipFill>
                  <pic:spPr>
                    <a:xfrm>
                      <a:off x="0" y="0"/>
                      <a:ext cx="2015815" cy="3566160"/>
                    </a:xfrm>
                    <a:prstGeom prst="rect">
                      <a:avLst/>
                    </a:prstGeom>
                  </pic:spPr>
                </pic:pic>
              </a:graphicData>
            </a:graphic>
          </wp:anchor>
        </w:drawing>
      </w:r>
    </w:p>
    <w:p>
      <w:pPr>
        <w:pStyle w:val="10"/>
        <w:rPr>
          <w:sz w:val="22"/>
        </w:rPr>
      </w:pPr>
    </w:p>
    <w:p>
      <w:pPr>
        <w:pStyle w:val="5"/>
        <w:spacing w:before="178"/>
      </w:pPr>
      <w:bookmarkStart w:id="70" w:name="_bookmark43"/>
      <w:bookmarkEnd w:id="70"/>
      <w:r>
        <w:t>3、sp 平台营销活动</w:t>
      </w:r>
    </w:p>
    <w:p>
      <w:pPr>
        <w:pStyle w:val="10"/>
        <w:spacing w:before="8"/>
        <w:rPr>
          <w:sz w:val="23"/>
        </w:rPr>
      </w:pPr>
    </w:p>
    <w:p>
      <w:pPr>
        <w:pStyle w:val="4"/>
        <w:numPr>
          <w:ilvl w:val="1"/>
          <w:numId w:val="36"/>
        </w:numPr>
        <w:tabs>
          <w:tab w:val="left" w:pos="714"/>
        </w:tabs>
        <w:spacing w:before="0" w:after="0" w:line="240" w:lineRule="auto"/>
        <w:ind w:left="713" w:right="0" w:hanging="594"/>
        <w:jc w:val="left"/>
      </w:pPr>
      <w:bookmarkStart w:id="71" w:name="_bookmark44"/>
      <w:bookmarkEnd w:id="71"/>
      <w:bookmarkStart w:id="72" w:name="_bookmark44"/>
      <w:bookmarkEnd w:id="72"/>
      <w:r>
        <w:t>订单折扣</w:t>
      </w:r>
    </w:p>
    <w:p>
      <w:pPr>
        <w:pStyle w:val="10"/>
        <w:spacing w:before="13"/>
        <w:rPr>
          <w:rFonts w:ascii="Microsoft JhengHei"/>
          <w:b/>
          <w:sz w:val="17"/>
        </w:rPr>
      </w:pPr>
    </w:p>
    <w:p>
      <w:pPr>
        <w:pStyle w:val="10"/>
        <w:ind w:left="120"/>
      </w:pPr>
      <w:r>
        <w:drawing>
          <wp:anchor distT="0" distB="0" distL="0" distR="0" simplePos="0" relativeHeight="1024" behindDoc="0" locked="0" layoutInCell="1" allowOverlap="1">
            <wp:simplePos x="0" y="0"/>
            <wp:positionH relativeFrom="page">
              <wp:posOffset>1143000</wp:posOffset>
            </wp:positionH>
            <wp:positionV relativeFrom="paragraph">
              <wp:posOffset>212090</wp:posOffset>
            </wp:positionV>
            <wp:extent cx="4980305" cy="2729230"/>
            <wp:effectExtent l="0" t="0" r="0" b="0"/>
            <wp:wrapTopAndBottom/>
            <wp:docPr id="229" name="image1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image126.jpeg"/>
                    <pic:cNvPicPr>
                      <a:picLocks noChangeAspect="1"/>
                    </pic:cNvPicPr>
                  </pic:nvPicPr>
                  <pic:blipFill>
                    <a:blip r:embed="rId129" cstate="print"/>
                    <a:stretch>
                      <a:fillRect/>
                    </a:stretch>
                  </pic:blipFill>
                  <pic:spPr>
                    <a:xfrm>
                      <a:off x="0" y="0"/>
                      <a:ext cx="4980197" cy="2729484"/>
                    </a:xfrm>
                    <a:prstGeom prst="rect">
                      <a:avLst/>
                    </a:prstGeom>
                  </pic:spPr>
                </pic:pic>
              </a:graphicData>
            </a:graphic>
          </wp:anchor>
        </w:drawing>
      </w:r>
      <w:r>
        <w:t>sp 平台登陆后，选择营销→订单折扣，新增整单订单折扣活动。</w:t>
      </w:r>
    </w:p>
    <w:p>
      <w:pPr>
        <w:spacing w:after="0"/>
        <w:sectPr>
          <w:pgSz w:w="11910" w:h="16840"/>
          <w:pgMar w:top="1500" w:right="900" w:bottom="280" w:left="1680" w:header="720" w:footer="720" w:gutter="0"/>
        </w:sectPr>
      </w:pPr>
    </w:p>
    <w:p>
      <w:pPr>
        <w:pStyle w:val="10"/>
        <w:spacing w:before="50"/>
        <w:ind w:left="120"/>
      </w:pPr>
      <w:r>
        <w:t>新增成功后，登录收银机，选择设置→系统设置→门店设置→同步门店数据。</w:t>
      </w:r>
    </w:p>
    <w:p>
      <w:pPr>
        <w:pStyle w:val="10"/>
        <w:spacing w:before="18"/>
        <w:ind w:left="120"/>
      </w:pPr>
      <w:r>
        <w:t>收银员选择商品，点击【结账】，确认下单界面，出现整单订单折扣活动。如图：</w:t>
      </w:r>
    </w:p>
    <w:p>
      <w:pPr>
        <w:pStyle w:val="10"/>
        <w:spacing w:before="12"/>
        <w:rPr>
          <w:sz w:val="8"/>
        </w:rPr>
      </w:pPr>
      <w:r>
        <w:drawing>
          <wp:anchor distT="0" distB="0" distL="0" distR="0" simplePos="0" relativeHeight="1024" behindDoc="0" locked="0" layoutInCell="1" allowOverlap="1">
            <wp:simplePos x="0" y="0"/>
            <wp:positionH relativeFrom="page">
              <wp:posOffset>1143000</wp:posOffset>
            </wp:positionH>
            <wp:positionV relativeFrom="paragraph">
              <wp:posOffset>103505</wp:posOffset>
            </wp:positionV>
            <wp:extent cx="5230495" cy="2950210"/>
            <wp:effectExtent l="0" t="0" r="0" b="0"/>
            <wp:wrapTopAndBottom/>
            <wp:docPr id="231" name="image1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image127.jpeg"/>
                    <pic:cNvPicPr>
                      <a:picLocks noChangeAspect="1"/>
                    </pic:cNvPicPr>
                  </pic:nvPicPr>
                  <pic:blipFill>
                    <a:blip r:embed="rId130" cstate="print"/>
                    <a:stretch>
                      <a:fillRect/>
                    </a:stretch>
                  </pic:blipFill>
                  <pic:spPr>
                    <a:xfrm>
                      <a:off x="0" y="0"/>
                      <a:ext cx="5230350" cy="2950464"/>
                    </a:xfrm>
                    <a:prstGeom prst="rect">
                      <a:avLst/>
                    </a:prstGeom>
                  </pic:spPr>
                </pic:pic>
              </a:graphicData>
            </a:graphic>
          </wp:anchor>
        </w:drawing>
      </w:r>
    </w:p>
    <w:p>
      <w:pPr>
        <w:pStyle w:val="10"/>
        <w:spacing w:before="11"/>
        <w:rPr>
          <w:sz w:val="28"/>
        </w:rPr>
      </w:pPr>
    </w:p>
    <w:p>
      <w:pPr>
        <w:pStyle w:val="4"/>
        <w:numPr>
          <w:ilvl w:val="1"/>
          <w:numId w:val="36"/>
        </w:numPr>
        <w:tabs>
          <w:tab w:val="left" w:pos="714"/>
        </w:tabs>
        <w:spacing w:before="1" w:after="0" w:line="240" w:lineRule="auto"/>
        <w:ind w:left="713" w:right="0" w:hanging="594"/>
        <w:jc w:val="left"/>
      </w:pPr>
      <w:bookmarkStart w:id="73" w:name="_bookmark45"/>
      <w:bookmarkEnd w:id="73"/>
      <w:bookmarkStart w:id="74" w:name="_bookmark45"/>
      <w:bookmarkEnd w:id="74"/>
      <w:r>
        <w:t>促销活动</w:t>
      </w:r>
    </w:p>
    <w:p>
      <w:pPr>
        <w:pStyle w:val="10"/>
        <w:spacing w:before="13"/>
        <w:rPr>
          <w:rFonts w:ascii="Microsoft JhengHei"/>
          <w:b/>
          <w:sz w:val="17"/>
        </w:rPr>
      </w:pPr>
    </w:p>
    <w:p>
      <w:pPr>
        <w:pStyle w:val="10"/>
        <w:ind w:left="120"/>
      </w:pPr>
      <w:r>
        <w:t>sp 平台登陆后，选择营销→促销活动，新增促销活动。</w:t>
      </w:r>
    </w:p>
    <w:p>
      <w:pPr>
        <w:pStyle w:val="10"/>
        <w:spacing w:before="12"/>
        <w:rPr>
          <w:sz w:val="28"/>
        </w:rPr>
      </w:pPr>
    </w:p>
    <w:p>
      <w:pPr>
        <w:pStyle w:val="7"/>
        <w:numPr>
          <w:ilvl w:val="2"/>
          <w:numId w:val="36"/>
        </w:numPr>
        <w:tabs>
          <w:tab w:val="left" w:pos="819"/>
        </w:tabs>
        <w:spacing w:before="1" w:after="0" w:line="240" w:lineRule="auto"/>
        <w:ind w:left="818" w:right="0" w:hanging="699"/>
        <w:jc w:val="left"/>
      </w:pPr>
      <w:r>
        <w:rPr>
          <w:spacing w:val="69"/>
        </w:rPr>
        <w:t>第</w:t>
      </w:r>
      <w:r>
        <w:t>N</w:t>
      </w:r>
      <w:r>
        <w:rPr>
          <w:spacing w:val="-2"/>
        </w:rPr>
        <w:t xml:space="preserve"> 件折扣</w:t>
      </w:r>
    </w:p>
    <w:p>
      <w:pPr>
        <w:pStyle w:val="10"/>
        <w:rPr>
          <w:sz w:val="20"/>
        </w:rPr>
      </w:pPr>
    </w:p>
    <w:p>
      <w:pPr>
        <w:pStyle w:val="10"/>
        <w:spacing w:before="11"/>
        <w:rPr>
          <w:sz w:val="14"/>
        </w:rPr>
      </w:pPr>
      <w:r>
        <w:drawing>
          <wp:anchor distT="0" distB="0" distL="0" distR="0" simplePos="0" relativeHeight="1024" behindDoc="0" locked="0" layoutInCell="1" allowOverlap="1">
            <wp:simplePos x="0" y="0"/>
            <wp:positionH relativeFrom="page">
              <wp:posOffset>1143000</wp:posOffset>
            </wp:positionH>
            <wp:positionV relativeFrom="paragraph">
              <wp:posOffset>156210</wp:posOffset>
            </wp:positionV>
            <wp:extent cx="5271135" cy="2816225"/>
            <wp:effectExtent l="0" t="0" r="0" b="0"/>
            <wp:wrapTopAndBottom/>
            <wp:docPr id="233" name="image1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image128.jpeg"/>
                    <pic:cNvPicPr>
                      <a:picLocks noChangeAspect="1"/>
                    </pic:cNvPicPr>
                  </pic:nvPicPr>
                  <pic:blipFill>
                    <a:blip r:embed="rId131" cstate="print"/>
                    <a:stretch>
                      <a:fillRect/>
                    </a:stretch>
                  </pic:blipFill>
                  <pic:spPr>
                    <a:xfrm>
                      <a:off x="0" y="0"/>
                      <a:ext cx="5271281" cy="2816352"/>
                    </a:xfrm>
                    <a:prstGeom prst="rect">
                      <a:avLst/>
                    </a:prstGeom>
                  </pic:spPr>
                </pic:pic>
              </a:graphicData>
            </a:graphic>
          </wp:anchor>
        </w:drawing>
      </w:r>
    </w:p>
    <w:p>
      <w:pPr>
        <w:pStyle w:val="10"/>
        <w:spacing w:before="105"/>
        <w:ind w:left="120"/>
      </w:pPr>
      <w:r>
        <w:t>新增成功后，登录收银机，选择设置→系统设置→门店设置→同步门店数据。</w:t>
      </w:r>
    </w:p>
    <w:p>
      <w:pPr>
        <w:spacing w:after="0"/>
        <w:sectPr>
          <w:pgSz w:w="11910" w:h="16840"/>
          <w:pgMar w:top="1380" w:right="900" w:bottom="280" w:left="1680" w:header="720" w:footer="720" w:gutter="0"/>
        </w:sectPr>
      </w:pPr>
    </w:p>
    <w:p>
      <w:pPr>
        <w:pStyle w:val="10"/>
        <w:ind w:left="120"/>
        <w:rPr>
          <w:sz w:val="20"/>
        </w:rPr>
      </w:pPr>
      <w:r>
        <w:rPr>
          <w:sz w:val="20"/>
        </w:rPr>
        <w:drawing>
          <wp:inline distT="0" distB="0" distL="0" distR="0">
            <wp:extent cx="5237480" cy="3025775"/>
            <wp:effectExtent l="0" t="0" r="0" b="0"/>
            <wp:docPr id="235" name="image1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image129.jpeg"/>
                    <pic:cNvPicPr>
                      <a:picLocks noChangeAspect="1"/>
                    </pic:cNvPicPr>
                  </pic:nvPicPr>
                  <pic:blipFill>
                    <a:blip r:embed="rId132" cstate="print"/>
                    <a:stretch>
                      <a:fillRect/>
                    </a:stretch>
                  </pic:blipFill>
                  <pic:spPr>
                    <a:xfrm>
                      <a:off x="0" y="0"/>
                      <a:ext cx="5237826" cy="3026092"/>
                    </a:xfrm>
                    <a:prstGeom prst="rect">
                      <a:avLst/>
                    </a:prstGeom>
                  </pic:spPr>
                </pic:pic>
              </a:graphicData>
            </a:graphic>
          </wp:inline>
        </w:drawing>
      </w:r>
    </w:p>
    <w:p>
      <w:pPr>
        <w:pStyle w:val="10"/>
        <w:rPr>
          <w:sz w:val="20"/>
        </w:rPr>
      </w:pPr>
    </w:p>
    <w:p>
      <w:pPr>
        <w:pStyle w:val="10"/>
        <w:rPr>
          <w:sz w:val="14"/>
        </w:rPr>
      </w:pPr>
    </w:p>
    <w:p>
      <w:pPr>
        <w:pStyle w:val="7"/>
        <w:numPr>
          <w:ilvl w:val="2"/>
          <w:numId w:val="36"/>
        </w:numPr>
        <w:tabs>
          <w:tab w:val="left" w:pos="819"/>
        </w:tabs>
        <w:spacing w:before="47" w:after="0" w:line="240" w:lineRule="auto"/>
        <w:ind w:left="818" w:right="0" w:hanging="699"/>
        <w:jc w:val="left"/>
      </w:pPr>
      <w:r>
        <w:t>买赠</w:t>
      </w:r>
    </w:p>
    <w:p>
      <w:pPr>
        <w:pStyle w:val="10"/>
        <w:rPr>
          <w:sz w:val="20"/>
        </w:rPr>
      </w:pPr>
    </w:p>
    <w:p>
      <w:pPr>
        <w:pStyle w:val="10"/>
        <w:rPr>
          <w:sz w:val="16"/>
        </w:rPr>
      </w:pPr>
      <w:r>
        <w:drawing>
          <wp:anchor distT="0" distB="0" distL="0" distR="0" simplePos="0" relativeHeight="1024" behindDoc="0" locked="0" layoutInCell="1" allowOverlap="1">
            <wp:simplePos x="0" y="0"/>
            <wp:positionH relativeFrom="page">
              <wp:posOffset>1143000</wp:posOffset>
            </wp:positionH>
            <wp:positionV relativeFrom="paragraph">
              <wp:posOffset>166370</wp:posOffset>
            </wp:positionV>
            <wp:extent cx="5270500" cy="2797810"/>
            <wp:effectExtent l="0" t="0" r="0" b="0"/>
            <wp:wrapTopAndBottom/>
            <wp:docPr id="237" name="image13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image130.jpeg"/>
                    <pic:cNvPicPr>
                      <a:picLocks noChangeAspect="1"/>
                    </pic:cNvPicPr>
                  </pic:nvPicPr>
                  <pic:blipFill>
                    <a:blip r:embed="rId133" cstate="print"/>
                    <a:stretch>
                      <a:fillRect/>
                    </a:stretch>
                  </pic:blipFill>
                  <pic:spPr>
                    <a:xfrm>
                      <a:off x="0" y="0"/>
                      <a:ext cx="5270438" cy="2798064"/>
                    </a:xfrm>
                    <a:prstGeom prst="rect">
                      <a:avLst/>
                    </a:prstGeom>
                  </pic:spPr>
                </pic:pic>
              </a:graphicData>
            </a:graphic>
          </wp:anchor>
        </w:drawing>
      </w:r>
    </w:p>
    <w:p>
      <w:pPr>
        <w:pStyle w:val="10"/>
        <w:spacing w:before="118" w:line="254" w:lineRule="auto"/>
        <w:ind w:left="120" w:right="2057"/>
      </w:pPr>
      <w:r>
        <w:t>新增成功后，登录收银机，选择设置→系统设置→门店设置→同步门店数据。商品列表中，商品标记为买赠。选择商品如图：</w:t>
      </w:r>
    </w:p>
    <w:p>
      <w:pPr>
        <w:spacing w:after="0" w:line="254" w:lineRule="auto"/>
        <w:sectPr>
          <w:pgSz w:w="11910" w:h="16840"/>
          <w:pgMar w:top="1520" w:right="900" w:bottom="280" w:left="1680" w:header="720" w:footer="720" w:gutter="0"/>
        </w:sectPr>
      </w:pPr>
    </w:p>
    <w:p>
      <w:pPr>
        <w:pStyle w:val="10"/>
        <w:ind w:left="120"/>
        <w:rPr>
          <w:sz w:val="20"/>
        </w:rPr>
      </w:pPr>
      <w:r>
        <w:rPr>
          <w:sz w:val="20"/>
        </w:rPr>
        <w:drawing>
          <wp:inline distT="0" distB="0" distL="0" distR="0">
            <wp:extent cx="5219065" cy="2954020"/>
            <wp:effectExtent l="0" t="0" r="0" b="0"/>
            <wp:docPr id="239" name="image1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image131.jpeg"/>
                    <pic:cNvPicPr>
                      <a:picLocks noChangeAspect="1"/>
                    </pic:cNvPicPr>
                  </pic:nvPicPr>
                  <pic:blipFill>
                    <a:blip r:embed="rId134" cstate="print"/>
                    <a:stretch>
                      <a:fillRect/>
                    </a:stretch>
                  </pic:blipFill>
                  <pic:spPr>
                    <a:xfrm>
                      <a:off x="0" y="0"/>
                      <a:ext cx="5219576" cy="2954654"/>
                    </a:xfrm>
                    <a:prstGeom prst="rect">
                      <a:avLst/>
                    </a:prstGeom>
                  </pic:spPr>
                </pic:pic>
              </a:graphicData>
            </a:graphic>
          </wp:inline>
        </w:drawing>
      </w:r>
    </w:p>
    <w:p>
      <w:pPr>
        <w:pStyle w:val="10"/>
        <w:spacing w:before="9"/>
        <w:rPr>
          <w:sz w:val="10"/>
        </w:rPr>
      </w:pPr>
    </w:p>
    <w:p>
      <w:pPr>
        <w:pStyle w:val="10"/>
        <w:spacing w:before="61"/>
        <w:ind w:left="120"/>
      </w:pPr>
      <w:r>
        <w:t>点击【买赠】，商品列表中，出现赠送商品。</w:t>
      </w:r>
    </w:p>
    <w:p>
      <w:pPr>
        <w:pStyle w:val="10"/>
        <w:spacing w:before="13"/>
        <w:rPr>
          <w:sz w:val="7"/>
        </w:rPr>
      </w:pPr>
      <w:r>
        <w:drawing>
          <wp:anchor distT="0" distB="0" distL="0" distR="0" simplePos="0" relativeHeight="1024" behindDoc="0" locked="0" layoutInCell="1" allowOverlap="1">
            <wp:simplePos x="0" y="0"/>
            <wp:positionH relativeFrom="page">
              <wp:posOffset>1143000</wp:posOffset>
            </wp:positionH>
            <wp:positionV relativeFrom="paragraph">
              <wp:posOffset>95250</wp:posOffset>
            </wp:positionV>
            <wp:extent cx="5230495" cy="2959100"/>
            <wp:effectExtent l="0" t="0" r="0" b="0"/>
            <wp:wrapTopAndBottom/>
            <wp:docPr id="241" name="image1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image132.jpeg"/>
                    <pic:cNvPicPr>
                      <a:picLocks noChangeAspect="1"/>
                    </pic:cNvPicPr>
                  </pic:nvPicPr>
                  <pic:blipFill>
                    <a:blip r:embed="rId135" cstate="print"/>
                    <a:stretch>
                      <a:fillRect/>
                    </a:stretch>
                  </pic:blipFill>
                  <pic:spPr>
                    <a:xfrm>
                      <a:off x="0" y="0"/>
                      <a:ext cx="5230317" cy="2958846"/>
                    </a:xfrm>
                    <a:prstGeom prst="rect">
                      <a:avLst/>
                    </a:prstGeom>
                  </pic:spPr>
                </pic:pic>
              </a:graphicData>
            </a:graphic>
          </wp:anchor>
        </w:drawing>
      </w:r>
    </w:p>
    <w:p>
      <w:pPr>
        <w:spacing w:after="0"/>
        <w:rPr>
          <w:sz w:val="7"/>
        </w:rPr>
        <w:sectPr>
          <w:pgSz w:w="11910" w:h="16840"/>
          <w:pgMar w:top="1560" w:right="900" w:bottom="280" w:left="1680" w:header="720" w:footer="720" w:gutter="0"/>
        </w:sectPr>
      </w:pPr>
    </w:p>
    <w:p>
      <w:pPr>
        <w:pStyle w:val="7"/>
        <w:numPr>
          <w:ilvl w:val="2"/>
          <w:numId w:val="36"/>
        </w:numPr>
        <w:tabs>
          <w:tab w:val="left" w:pos="819"/>
        </w:tabs>
        <w:spacing w:before="35" w:after="0" w:line="240" w:lineRule="auto"/>
        <w:ind w:left="818" w:right="0" w:hanging="699"/>
        <w:jc w:val="left"/>
      </w:pPr>
      <w:r>
        <w:rPr>
          <w:spacing w:val="-2"/>
        </w:rPr>
        <w:t>特价商品(折扣率)</w:t>
      </w:r>
    </w:p>
    <w:p>
      <w:pPr>
        <w:pStyle w:val="10"/>
        <w:rPr>
          <w:sz w:val="20"/>
        </w:rPr>
      </w:pPr>
    </w:p>
    <w:p>
      <w:pPr>
        <w:pStyle w:val="10"/>
        <w:spacing w:before="7"/>
        <w:rPr>
          <w:sz w:val="15"/>
        </w:rPr>
      </w:pPr>
      <w:r>
        <w:drawing>
          <wp:anchor distT="0" distB="0" distL="0" distR="0" simplePos="0" relativeHeight="1024" behindDoc="0" locked="0" layoutInCell="1" allowOverlap="1">
            <wp:simplePos x="0" y="0"/>
            <wp:positionH relativeFrom="page">
              <wp:posOffset>1143000</wp:posOffset>
            </wp:positionH>
            <wp:positionV relativeFrom="paragraph">
              <wp:posOffset>162560</wp:posOffset>
            </wp:positionV>
            <wp:extent cx="4932045" cy="2632075"/>
            <wp:effectExtent l="0" t="0" r="0" b="0"/>
            <wp:wrapTopAndBottom/>
            <wp:docPr id="243" name="image13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image133.jpeg"/>
                    <pic:cNvPicPr>
                      <a:picLocks noChangeAspect="1"/>
                    </pic:cNvPicPr>
                  </pic:nvPicPr>
                  <pic:blipFill>
                    <a:blip r:embed="rId136" cstate="print"/>
                    <a:stretch>
                      <a:fillRect/>
                    </a:stretch>
                  </pic:blipFill>
                  <pic:spPr>
                    <a:xfrm>
                      <a:off x="0" y="0"/>
                      <a:ext cx="4932247" cy="2631948"/>
                    </a:xfrm>
                    <a:prstGeom prst="rect">
                      <a:avLst/>
                    </a:prstGeom>
                  </pic:spPr>
                </pic:pic>
              </a:graphicData>
            </a:graphic>
          </wp:anchor>
        </w:drawing>
      </w:r>
    </w:p>
    <w:p>
      <w:pPr>
        <w:pStyle w:val="10"/>
        <w:spacing w:before="77" w:after="127"/>
        <w:ind w:left="120"/>
      </w:pPr>
      <w:r>
        <w:t>新增成功后，登录收银机，选择设置→系统设置→门店设置→同步门店数据。</w:t>
      </w:r>
    </w:p>
    <w:p>
      <w:pPr>
        <w:pStyle w:val="10"/>
        <w:ind w:left="120"/>
        <w:rPr>
          <w:sz w:val="20"/>
        </w:rPr>
      </w:pPr>
      <w:r>
        <w:rPr>
          <w:sz w:val="20"/>
        </w:rPr>
        <w:drawing>
          <wp:inline distT="0" distB="0" distL="0" distR="0">
            <wp:extent cx="4987290" cy="2820035"/>
            <wp:effectExtent l="0" t="0" r="0" b="0"/>
            <wp:docPr id="245" name="image13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image134.jpeg"/>
                    <pic:cNvPicPr>
                      <a:picLocks noChangeAspect="1"/>
                    </pic:cNvPicPr>
                  </pic:nvPicPr>
                  <pic:blipFill>
                    <a:blip r:embed="rId137" cstate="print"/>
                    <a:stretch>
                      <a:fillRect/>
                    </a:stretch>
                  </pic:blipFill>
                  <pic:spPr>
                    <a:xfrm>
                      <a:off x="0" y="0"/>
                      <a:ext cx="4987657" cy="2820352"/>
                    </a:xfrm>
                    <a:prstGeom prst="rect">
                      <a:avLst/>
                    </a:prstGeom>
                  </pic:spPr>
                </pic:pic>
              </a:graphicData>
            </a:graphic>
          </wp:inline>
        </w:drawing>
      </w:r>
    </w:p>
    <w:p>
      <w:pPr>
        <w:spacing w:after="0"/>
        <w:rPr>
          <w:sz w:val="20"/>
        </w:rPr>
        <w:sectPr>
          <w:pgSz w:w="11910" w:h="16840"/>
          <w:pgMar w:top="1500" w:right="900" w:bottom="280" w:left="1680" w:header="720" w:footer="720" w:gutter="0"/>
        </w:sectPr>
      </w:pPr>
    </w:p>
    <w:p>
      <w:pPr>
        <w:pStyle w:val="7"/>
        <w:numPr>
          <w:ilvl w:val="2"/>
          <w:numId w:val="36"/>
        </w:numPr>
        <w:tabs>
          <w:tab w:val="left" w:pos="819"/>
        </w:tabs>
        <w:spacing w:before="35" w:after="0" w:line="240" w:lineRule="auto"/>
        <w:ind w:left="818" w:right="0" w:hanging="699"/>
        <w:jc w:val="left"/>
      </w:pPr>
      <w:r>
        <w:rPr>
          <w:spacing w:val="-2"/>
        </w:rPr>
        <w:t>特价商品(一口价)</w:t>
      </w:r>
    </w:p>
    <w:p>
      <w:pPr>
        <w:pStyle w:val="10"/>
        <w:spacing w:before="9"/>
        <w:rPr>
          <w:sz w:val="26"/>
        </w:rPr>
      </w:pPr>
      <w:r>
        <w:drawing>
          <wp:anchor distT="0" distB="0" distL="0" distR="0" simplePos="0" relativeHeight="1024" behindDoc="0" locked="0" layoutInCell="1" allowOverlap="1">
            <wp:simplePos x="0" y="0"/>
            <wp:positionH relativeFrom="page">
              <wp:posOffset>1143000</wp:posOffset>
            </wp:positionH>
            <wp:positionV relativeFrom="paragraph">
              <wp:posOffset>261620</wp:posOffset>
            </wp:positionV>
            <wp:extent cx="5267960" cy="2560320"/>
            <wp:effectExtent l="0" t="0" r="0" b="0"/>
            <wp:wrapTopAndBottom/>
            <wp:docPr id="247" name="image1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image135.jpeg"/>
                    <pic:cNvPicPr>
                      <a:picLocks noChangeAspect="1"/>
                    </pic:cNvPicPr>
                  </pic:nvPicPr>
                  <pic:blipFill>
                    <a:blip r:embed="rId138" cstate="print"/>
                    <a:stretch>
                      <a:fillRect/>
                    </a:stretch>
                  </pic:blipFill>
                  <pic:spPr>
                    <a:xfrm>
                      <a:off x="0" y="0"/>
                      <a:ext cx="5267813" cy="2560320"/>
                    </a:xfrm>
                    <a:prstGeom prst="rect">
                      <a:avLst/>
                    </a:prstGeom>
                  </pic:spPr>
                </pic:pic>
              </a:graphicData>
            </a:graphic>
          </wp:anchor>
        </w:drawing>
      </w:r>
    </w:p>
    <w:p>
      <w:pPr>
        <w:pStyle w:val="10"/>
        <w:spacing w:before="2"/>
        <w:ind w:left="120"/>
      </w:pPr>
      <w:r>
        <w:t>新增成功后，登录收银机，选择设置→系统设置→门店设置→同步门店数据。</w:t>
      </w:r>
    </w:p>
    <w:p>
      <w:pPr>
        <w:pStyle w:val="10"/>
        <w:spacing w:before="8"/>
        <w:rPr>
          <w:sz w:val="7"/>
        </w:rPr>
      </w:pPr>
      <w:r>
        <w:drawing>
          <wp:anchor distT="0" distB="0" distL="0" distR="0" simplePos="0" relativeHeight="1024" behindDoc="0" locked="0" layoutInCell="1" allowOverlap="1">
            <wp:simplePos x="0" y="0"/>
            <wp:positionH relativeFrom="page">
              <wp:posOffset>1143000</wp:posOffset>
            </wp:positionH>
            <wp:positionV relativeFrom="paragraph">
              <wp:posOffset>92075</wp:posOffset>
            </wp:positionV>
            <wp:extent cx="5238750" cy="2975610"/>
            <wp:effectExtent l="0" t="0" r="0" b="0"/>
            <wp:wrapTopAndBottom/>
            <wp:docPr id="249" name="image1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image136.jpeg"/>
                    <pic:cNvPicPr>
                      <a:picLocks noChangeAspect="1"/>
                    </pic:cNvPicPr>
                  </pic:nvPicPr>
                  <pic:blipFill>
                    <a:blip r:embed="rId139" cstate="print"/>
                    <a:stretch>
                      <a:fillRect/>
                    </a:stretch>
                  </pic:blipFill>
                  <pic:spPr>
                    <a:xfrm>
                      <a:off x="0" y="0"/>
                      <a:ext cx="5238764" cy="2975610"/>
                    </a:xfrm>
                    <a:prstGeom prst="rect">
                      <a:avLst/>
                    </a:prstGeom>
                  </pic:spPr>
                </pic:pic>
              </a:graphicData>
            </a:graphic>
          </wp:anchor>
        </w:drawing>
      </w:r>
    </w:p>
    <w:p>
      <w:pPr>
        <w:pStyle w:val="10"/>
        <w:spacing w:before="7"/>
        <w:rPr>
          <w:sz w:val="28"/>
        </w:rPr>
      </w:pPr>
    </w:p>
    <w:p>
      <w:pPr>
        <w:pStyle w:val="3"/>
      </w:pPr>
      <w:bookmarkStart w:id="75" w:name="_bookmark46"/>
      <w:bookmarkEnd w:id="75"/>
      <w:r>
        <w:t>三、收银机外部设备介绍</w:t>
      </w:r>
    </w:p>
    <w:p>
      <w:pPr>
        <w:pStyle w:val="10"/>
        <w:spacing w:before="363"/>
        <w:ind w:left="120"/>
      </w:pPr>
      <w:bookmarkStart w:id="76" w:name="_bookmark47"/>
      <w:bookmarkEnd w:id="76"/>
      <w:r>
        <w:t>1、标签打印机</w:t>
      </w:r>
    </w:p>
    <w:p>
      <w:pPr>
        <w:pStyle w:val="19"/>
        <w:numPr>
          <w:ilvl w:val="1"/>
          <w:numId w:val="37"/>
        </w:numPr>
        <w:tabs>
          <w:tab w:val="left" w:pos="493"/>
        </w:tabs>
        <w:spacing w:before="19" w:after="0" w:line="240" w:lineRule="auto"/>
        <w:ind w:left="492" w:right="0" w:hanging="373"/>
        <w:jc w:val="left"/>
        <w:rPr>
          <w:sz w:val="21"/>
        </w:rPr>
      </w:pPr>
      <w:bookmarkStart w:id="77" w:name="_bookmark48"/>
      <w:bookmarkEnd w:id="77"/>
      <w:bookmarkStart w:id="78" w:name="_bookmark48"/>
      <w:bookmarkEnd w:id="78"/>
      <w:r>
        <w:rPr>
          <w:spacing w:val="-2"/>
          <w:sz w:val="21"/>
        </w:rPr>
        <w:t>添加标签打印</w:t>
      </w:r>
    </w:p>
    <w:p>
      <w:pPr>
        <w:pStyle w:val="10"/>
        <w:spacing w:before="18"/>
        <w:ind w:left="120"/>
      </w:pPr>
      <w:r>
        <w:t>外接标签打印机，推荐款：佳博标签打印机。操作步骤：</w:t>
      </w:r>
    </w:p>
    <w:p>
      <w:pPr>
        <w:pStyle w:val="19"/>
        <w:numPr>
          <w:ilvl w:val="0"/>
          <w:numId w:val="38"/>
        </w:numPr>
        <w:tabs>
          <w:tab w:val="left" w:pos="481"/>
        </w:tabs>
        <w:spacing w:before="18" w:after="0" w:line="240" w:lineRule="auto"/>
        <w:ind w:left="480" w:right="0" w:hanging="361"/>
        <w:jc w:val="left"/>
        <w:rPr>
          <w:sz w:val="21"/>
        </w:rPr>
      </w:pPr>
      <w:r>
        <w:rPr>
          <w:spacing w:val="-3"/>
          <w:sz w:val="21"/>
        </w:rPr>
        <w:t>收银机选择菜单：设置→系统设置→外部设备→标签打印机。</w:t>
      </w:r>
    </w:p>
    <w:p>
      <w:pPr>
        <w:pStyle w:val="19"/>
        <w:numPr>
          <w:ilvl w:val="0"/>
          <w:numId w:val="38"/>
        </w:numPr>
        <w:tabs>
          <w:tab w:val="left" w:pos="481"/>
        </w:tabs>
        <w:spacing w:before="19" w:after="0" w:line="240" w:lineRule="auto"/>
        <w:ind w:left="480" w:right="0" w:hanging="361"/>
        <w:jc w:val="left"/>
        <w:rPr>
          <w:sz w:val="21"/>
        </w:rPr>
      </w:pPr>
      <w:r>
        <w:rPr>
          <w:spacing w:val="-2"/>
          <w:sz w:val="21"/>
        </w:rPr>
        <w:t xml:space="preserve">标签打印机 </w:t>
      </w:r>
      <w:r>
        <w:rPr>
          <w:sz w:val="21"/>
        </w:rPr>
        <w:t>USB</w:t>
      </w:r>
      <w:r>
        <w:rPr>
          <w:spacing w:val="-3"/>
          <w:sz w:val="21"/>
        </w:rPr>
        <w:t xml:space="preserve"> 口连接收银机，根据收银机提示操作。</w:t>
      </w:r>
    </w:p>
    <w:p>
      <w:pPr>
        <w:spacing w:after="0" w:line="240" w:lineRule="auto"/>
        <w:jc w:val="left"/>
        <w:rPr>
          <w:sz w:val="21"/>
        </w:rPr>
        <w:sectPr>
          <w:pgSz w:w="11910" w:h="16840"/>
          <w:pgMar w:top="1500" w:right="900" w:bottom="280" w:left="1680" w:header="720" w:footer="720" w:gutter="0"/>
        </w:sectPr>
      </w:pPr>
    </w:p>
    <w:p>
      <w:pPr>
        <w:pStyle w:val="10"/>
        <w:ind w:left="480"/>
        <w:rPr>
          <w:sz w:val="20"/>
        </w:rPr>
      </w:pPr>
      <w:r>
        <w:rPr>
          <w:sz w:val="20"/>
        </w:rPr>
        <w:drawing>
          <wp:inline distT="0" distB="0" distL="0" distR="0">
            <wp:extent cx="5240020" cy="2956560"/>
            <wp:effectExtent l="0" t="0" r="0" b="0"/>
            <wp:docPr id="251" name="image1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image137.jpeg"/>
                    <pic:cNvPicPr>
                      <a:picLocks noChangeAspect="1"/>
                    </pic:cNvPicPr>
                  </pic:nvPicPr>
                  <pic:blipFill>
                    <a:blip r:embed="rId140" cstate="print"/>
                    <a:stretch>
                      <a:fillRect/>
                    </a:stretch>
                  </pic:blipFill>
                  <pic:spPr>
                    <a:xfrm>
                      <a:off x="0" y="0"/>
                      <a:ext cx="5240209" cy="2956941"/>
                    </a:xfrm>
                    <a:prstGeom prst="rect">
                      <a:avLst/>
                    </a:prstGeom>
                  </pic:spPr>
                </pic:pic>
              </a:graphicData>
            </a:graphic>
          </wp:inline>
        </w:drawing>
      </w:r>
    </w:p>
    <w:p>
      <w:pPr>
        <w:pStyle w:val="10"/>
        <w:spacing w:before="12"/>
        <w:rPr>
          <w:sz w:val="20"/>
        </w:rPr>
      </w:pPr>
      <w:r>
        <w:drawing>
          <wp:anchor distT="0" distB="0" distL="0" distR="0" simplePos="0" relativeHeight="1024" behindDoc="0" locked="0" layoutInCell="1" allowOverlap="1">
            <wp:simplePos x="0" y="0"/>
            <wp:positionH relativeFrom="page">
              <wp:posOffset>1371600</wp:posOffset>
            </wp:positionH>
            <wp:positionV relativeFrom="paragraph">
              <wp:posOffset>209550</wp:posOffset>
            </wp:positionV>
            <wp:extent cx="5269865" cy="2971800"/>
            <wp:effectExtent l="0" t="0" r="0" b="0"/>
            <wp:wrapTopAndBottom/>
            <wp:docPr id="253" name="image13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image138.jpeg"/>
                    <pic:cNvPicPr>
                      <a:picLocks noChangeAspect="1"/>
                    </pic:cNvPicPr>
                  </pic:nvPicPr>
                  <pic:blipFill>
                    <a:blip r:embed="rId141" cstate="print"/>
                    <a:stretch>
                      <a:fillRect/>
                    </a:stretch>
                  </pic:blipFill>
                  <pic:spPr>
                    <a:xfrm>
                      <a:off x="0" y="0"/>
                      <a:ext cx="5270042" cy="2971800"/>
                    </a:xfrm>
                    <a:prstGeom prst="rect">
                      <a:avLst/>
                    </a:prstGeom>
                  </pic:spPr>
                </pic:pic>
              </a:graphicData>
            </a:graphic>
          </wp:anchor>
        </w:drawing>
      </w:r>
    </w:p>
    <w:p>
      <w:pPr>
        <w:spacing w:after="0"/>
        <w:rPr>
          <w:sz w:val="20"/>
        </w:rPr>
        <w:sectPr>
          <w:pgSz w:w="11910" w:h="16840"/>
          <w:pgMar w:top="1580" w:right="900" w:bottom="280" w:left="1680" w:header="720" w:footer="720" w:gutter="0"/>
        </w:sectPr>
      </w:pPr>
    </w:p>
    <w:p>
      <w:pPr>
        <w:pStyle w:val="10"/>
        <w:ind w:left="480"/>
        <w:rPr>
          <w:sz w:val="20"/>
        </w:rPr>
      </w:pPr>
      <w:r>
        <w:rPr>
          <w:sz w:val="20"/>
        </w:rPr>
        <w:drawing>
          <wp:inline distT="0" distB="0" distL="0" distR="0">
            <wp:extent cx="5284470" cy="2996565"/>
            <wp:effectExtent l="0" t="0" r="0" b="0"/>
            <wp:docPr id="255" name="image13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image139.jpeg"/>
                    <pic:cNvPicPr>
                      <a:picLocks noChangeAspect="1"/>
                    </pic:cNvPicPr>
                  </pic:nvPicPr>
                  <pic:blipFill>
                    <a:blip r:embed="rId142" cstate="print"/>
                    <a:stretch>
                      <a:fillRect/>
                    </a:stretch>
                  </pic:blipFill>
                  <pic:spPr>
                    <a:xfrm>
                      <a:off x="0" y="0"/>
                      <a:ext cx="5284874" cy="2996565"/>
                    </a:xfrm>
                    <a:prstGeom prst="rect">
                      <a:avLst/>
                    </a:prstGeom>
                  </pic:spPr>
                </pic:pic>
              </a:graphicData>
            </a:graphic>
          </wp:inline>
        </w:drawing>
      </w:r>
    </w:p>
    <w:p>
      <w:pPr>
        <w:pStyle w:val="10"/>
        <w:spacing w:before="6"/>
        <w:rPr>
          <w:sz w:val="17"/>
        </w:rPr>
      </w:pPr>
      <w:r>
        <w:drawing>
          <wp:anchor distT="0" distB="0" distL="0" distR="0" simplePos="0" relativeHeight="1024" behindDoc="0" locked="0" layoutInCell="1" allowOverlap="1">
            <wp:simplePos x="0" y="0"/>
            <wp:positionH relativeFrom="page">
              <wp:posOffset>1371600</wp:posOffset>
            </wp:positionH>
            <wp:positionV relativeFrom="paragraph">
              <wp:posOffset>179705</wp:posOffset>
            </wp:positionV>
            <wp:extent cx="5240020" cy="2961640"/>
            <wp:effectExtent l="0" t="0" r="0" b="0"/>
            <wp:wrapTopAndBottom/>
            <wp:docPr id="257" name="image14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image140.jpeg"/>
                    <pic:cNvPicPr>
                      <a:picLocks noChangeAspect="1"/>
                    </pic:cNvPicPr>
                  </pic:nvPicPr>
                  <pic:blipFill>
                    <a:blip r:embed="rId143" cstate="print"/>
                    <a:stretch>
                      <a:fillRect/>
                    </a:stretch>
                  </pic:blipFill>
                  <pic:spPr>
                    <a:xfrm>
                      <a:off x="0" y="0"/>
                      <a:ext cx="5240293" cy="2961894"/>
                    </a:xfrm>
                    <a:prstGeom prst="rect">
                      <a:avLst/>
                    </a:prstGeom>
                  </pic:spPr>
                </pic:pic>
              </a:graphicData>
            </a:graphic>
          </wp:anchor>
        </w:drawing>
      </w:r>
    </w:p>
    <w:p>
      <w:pPr>
        <w:pStyle w:val="10"/>
        <w:spacing w:before="1"/>
        <w:rPr>
          <w:sz w:val="7"/>
        </w:rPr>
      </w:pPr>
    </w:p>
    <w:p>
      <w:pPr>
        <w:pStyle w:val="19"/>
        <w:numPr>
          <w:ilvl w:val="0"/>
          <w:numId w:val="38"/>
        </w:numPr>
        <w:tabs>
          <w:tab w:val="left" w:pos="481"/>
        </w:tabs>
        <w:spacing w:before="61" w:after="0" w:line="254" w:lineRule="auto"/>
        <w:ind w:left="480" w:right="893" w:hanging="360"/>
        <w:jc w:val="left"/>
        <w:rPr>
          <w:sz w:val="21"/>
        </w:rPr>
      </w:pPr>
      <w:r>
        <w:rPr>
          <w:spacing w:val="-23"/>
          <w:sz w:val="21"/>
        </w:rPr>
        <w:t xml:space="preserve">添加成功后，选择设置→标签打印→选择指定商品→设置打印数量、内容，点击【确认】， </w:t>
      </w:r>
      <w:r>
        <w:rPr>
          <w:spacing w:val="-8"/>
          <w:sz w:val="21"/>
        </w:rPr>
        <w:t>即可打印商品标签。</w:t>
      </w:r>
    </w:p>
    <w:p>
      <w:pPr>
        <w:pStyle w:val="19"/>
        <w:numPr>
          <w:ilvl w:val="0"/>
          <w:numId w:val="38"/>
        </w:numPr>
        <w:tabs>
          <w:tab w:val="left" w:pos="481"/>
        </w:tabs>
        <w:spacing w:before="1" w:after="0" w:line="254" w:lineRule="auto"/>
        <w:ind w:left="480" w:right="891" w:hanging="360"/>
        <w:jc w:val="left"/>
        <w:rPr>
          <w:sz w:val="21"/>
        </w:rPr>
      </w:pPr>
      <w:r>
        <w:rPr>
          <w:spacing w:val="-3"/>
          <w:sz w:val="21"/>
        </w:rPr>
        <w:t xml:space="preserve">如果商品不打印标签，登录 </w:t>
      </w:r>
      <w:r>
        <w:rPr>
          <w:sz w:val="21"/>
        </w:rPr>
        <w:t>sp.fuioupay.com</w:t>
      </w:r>
      <w:r>
        <w:rPr>
          <w:spacing w:val="-3"/>
          <w:sz w:val="21"/>
        </w:rPr>
        <w:t xml:space="preserve"> 平台，选择商品列表→指定商品，编辑→ 是否打印标签，选择是。</w:t>
      </w:r>
    </w:p>
    <w:p>
      <w:pPr>
        <w:spacing w:after="0" w:line="254" w:lineRule="auto"/>
        <w:jc w:val="left"/>
        <w:rPr>
          <w:sz w:val="21"/>
        </w:rPr>
        <w:sectPr>
          <w:pgSz w:w="11910" w:h="16840"/>
          <w:pgMar w:top="1560" w:right="900" w:bottom="280" w:left="1680" w:header="720" w:footer="720" w:gutter="0"/>
        </w:sectPr>
      </w:pPr>
    </w:p>
    <w:p>
      <w:pPr>
        <w:pStyle w:val="10"/>
        <w:ind w:left="480"/>
        <w:rPr>
          <w:sz w:val="20"/>
        </w:rPr>
      </w:pPr>
      <w:r>
        <w:rPr>
          <w:sz w:val="20"/>
        </w:rPr>
        <w:drawing>
          <wp:inline distT="0" distB="0" distL="0" distR="0">
            <wp:extent cx="5318125" cy="3021330"/>
            <wp:effectExtent l="0" t="0" r="0" b="0"/>
            <wp:docPr id="259" name="image1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image141.jpeg"/>
                    <pic:cNvPicPr>
                      <a:picLocks noChangeAspect="1"/>
                    </pic:cNvPicPr>
                  </pic:nvPicPr>
                  <pic:blipFill>
                    <a:blip r:embed="rId144" cstate="print"/>
                    <a:stretch>
                      <a:fillRect/>
                    </a:stretch>
                  </pic:blipFill>
                  <pic:spPr>
                    <a:xfrm>
                      <a:off x="0" y="0"/>
                      <a:ext cx="5318313" cy="3021711"/>
                    </a:xfrm>
                    <a:prstGeom prst="rect">
                      <a:avLst/>
                    </a:prstGeom>
                  </pic:spPr>
                </pic:pic>
              </a:graphicData>
            </a:graphic>
          </wp:inline>
        </w:drawing>
      </w:r>
    </w:p>
    <w:p>
      <w:pPr>
        <w:pStyle w:val="10"/>
        <w:spacing w:before="1"/>
        <w:rPr>
          <w:sz w:val="15"/>
        </w:rPr>
      </w:pPr>
      <w:r>
        <w:drawing>
          <wp:anchor distT="0" distB="0" distL="0" distR="0" simplePos="0" relativeHeight="1024" behindDoc="0" locked="0" layoutInCell="1" allowOverlap="1">
            <wp:simplePos x="0" y="0"/>
            <wp:positionH relativeFrom="page">
              <wp:posOffset>1371600</wp:posOffset>
            </wp:positionH>
            <wp:positionV relativeFrom="paragraph">
              <wp:posOffset>158750</wp:posOffset>
            </wp:positionV>
            <wp:extent cx="5201285" cy="2924175"/>
            <wp:effectExtent l="0" t="0" r="0" b="0"/>
            <wp:wrapTopAndBottom/>
            <wp:docPr id="261" name="image14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image142.jpeg"/>
                    <pic:cNvPicPr>
                      <a:picLocks noChangeAspect="1"/>
                    </pic:cNvPicPr>
                  </pic:nvPicPr>
                  <pic:blipFill>
                    <a:blip r:embed="rId145" cstate="print"/>
                    <a:stretch>
                      <a:fillRect/>
                    </a:stretch>
                  </pic:blipFill>
                  <pic:spPr>
                    <a:xfrm>
                      <a:off x="0" y="0"/>
                      <a:ext cx="5201600" cy="2924365"/>
                    </a:xfrm>
                    <a:prstGeom prst="rect">
                      <a:avLst/>
                    </a:prstGeom>
                  </pic:spPr>
                </pic:pic>
              </a:graphicData>
            </a:graphic>
          </wp:anchor>
        </w:drawing>
      </w:r>
    </w:p>
    <w:p>
      <w:pPr>
        <w:spacing w:after="0"/>
        <w:rPr>
          <w:sz w:val="15"/>
        </w:rPr>
        <w:sectPr>
          <w:pgSz w:w="11910" w:h="16840"/>
          <w:pgMar w:top="1560" w:right="900" w:bottom="280" w:left="1680" w:header="720" w:footer="720" w:gutter="0"/>
        </w:sectPr>
      </w:pPr>
    </w:p>
    <w:p>
      <w:pPr>
        <w:pStyle w:val="10"/>
        <w:ind w:left="480"/>
        <w:rPr>
          <w:sz w:val="20"/>
        </w:rPr>
      </w:pPr>
      <w:r>
        <w:rPr>
          <w:sz w:val="20"/>
        </w:rPr>
        <w:drawing>
          <wp:inline distT="0" distB="0" distL="0" distR="0">
            <wp:extent cx="5313680" cy="2995930"/>
            <wp:effectExtent l="0" t="0" r="0" b="0"/>
            <wp:docPr id="263" name="image14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image143.jpeg"/>
                    <pic:cNvPicPr>
                      <a:picLocks noChangeAspect="1"/>
                    </pic:cNvPicPr>
                  </pic:nvPicPr>
                  <pic:blipFill>
                    <a:blip r:embed="rId146" cstate="print"/>
                    <a:stretch>
                      <a:fillRect/>
                    </a:stretch>
                  </pic:blipFill>
                  <pic:spPr>
                    <a:xfrm>
                      <a:off x="0" y="0"/>
                      <a:ext cx="5314215" cy="2996564"/>
                    </a:xfrm>
                    <a:prstGeom prst="rect">
                      <a:avLst/>
                    </a:prstGeom>
                  </pic:spPr>
                </pic:pic>
              </a:graphicData>
            </a:graphic>
          </wp:inline>
        </w:drawing>
      </w:r>
    </w:p>
    <w:p>
      <w:pPr>
        <w:pStyle w:val="10"/>
        <w:spacing w:before="2"/>
        <w:rPr>
          <w:sz w:val="9"/>
        </w:rPr>
      </w:pPr>
    </w:p>
    <w:p>
      <w:pPr>
        <w:pStyle w:val="10"/>
        <w:ind w:left="480"/>
        <w:rPr>
          <w:sz w:val="20"/>
        </w:rPr>
      </w:pPr>
      <w:r>
        <w:rPr>
          <w:sz w:val="20"/>
        </w:rPr>
        <w:pict>
          <v:group id="_x0000_s1045" o:spid="_x0000_s1045" o:spt="203" style="height:355.05pt;width:415.25pt;" coordsize="8305,7101">
            <o:lock v:ext="edit"/>
            <v:shape id="_x0000_s1046" o:spid="_x0000_s1046" o:spt="75" type="#_x0000_t75" style="position:absolute;left:0;top:0;height:4652;width:8305;" filled="f" stroked="f" coordsize="21600,21600">
              <v:path/>
              <v:fill on="f" focussize="0,0"/>
              <v:stroke on="f"/>
              <v:imagedata r:id="rId147" o:title=""/>
              <o:lock v:ext="edit" aspectratio="t"/>
            </v:shape>
            <v:shape id="_x0000_s1047" o:spid="_x0000_s1047" o:spt="75" type="#_x0000_t75" style="position:absolute;left:0;top:4713;height:2387;width:3585;" filled="f" stroked="f" coordsize="21600,21600">
              <v:path/>
              <v:fill on="f" focussize="0,0"/>
              <v:stroke on="f"/>
              <v:imagedata r:id="rId148" o:title=""/>
              <o:lock v:ext="edit" aspectratio="t"/>
            </v:shape>
            <w10:wrap type="none"/>
            <w10:anchorlock/>
          </v:group>
        </w:pict>
      </w:r>
    </w:p>
    <w:p>
      <w:pPr>
        <w:pStyle w:val="19"/>
        <w:numPr>
          <w:ilvl w:val="1"/>
          <w:numId w:val="37"/>
        </w:numPr>
        <w:tabs>
          <w:tab w:val="left" w:pos="853"/>
        </w:tabs>
        <w:spacing w:before="62" w:after="0" w:line="240" w:lineRule="auto"/>
        <w:ind w:left="852" w:right="0" w:hanging="373"/>
        <w:jc w:val="left"/>
        <w:rPr>
          <w:sz w:val="21"/>
        </w:rPr>
      </w:pPr>
      <w:bookmarkStart w:id="79" w:name="_bookmark49"/>
      <w:bookmarkEnd w:id="79"/>
      <w:bookmarkStart w:id="80" w:name="_bookmark49"/>
      <w:bookmarkEnd w:id="80"/>
      <w:r>
        <w:rPr>
          <w:spacing w:val="-3"/>
          <w:sz w:val="21"/>
        </w:rPr>
        <w:t>设置标签打印模板</w:t>
      </w:r>
    </w:p>
    <w:p>
      <w:pPr>
        <w:pStyle w:val="10"/>
        <w:spacing w:before="18"/>
        <w:ind w:left="480"/>
      </w:pPr>
      <w:r>
        <w:t>登录sp 商户后台，设置→门店设置→票据样式，选择标签样式。</w:t>
      </w:r>
    </w:p>
    <w:p>
      <w:pPr>
        <w:spacing w:after="0"/>
        <w:sectPr>
          <w:pgSz w:w="11910" w:h="16840"/>
          <w:pgMar w:top="1580" w:right="900" w:bottom="280" w:left="1680" w:header="720" w:footer="720" w:gutter="0"/>
        </w:sectPr>
      </w:pPr>
    </w:p>
    <w:p>
      <w:pPr>
        <w:pStyle w:val="10"/>
        <w:ind w:left="480"/>
        <w:rPr>
          <w:sz w:val="20"/>
        </w:rPr>
      </w:pPr>
      <w:r>
        <w:rPr>
          <w:sz w:val="20"/>
        </w:rPr>
        <w:drawing>
          <wp:inline distT="0" distB="0" distL="0" distR="0">
            <wp:extent cx="5303520" cy="4343400"/>
            <wp:effectExtent l="0" t="0" r="0" b="0"/>
            <wp:docPr id="265" name="image9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image93.jpeg"/>
                    <pic:cNvPicPr>
                      <a:picLocks noChangeAspect="1"/>
                    </pic:cNvPicPr>
                  </pic:nvPicPr>
                  <pic:blipFill>
                    <a:blip r:embed="rId96" cstate="print"/>
                    <a:stretch>
                      <a:fillRect/>
                    </a:stretch>
                  </pic:blipFill>
                  <pic:spPr>
                    <a:xfrm>
                      <a:off x="0" y="0"/>
                      <a:ext cx="5303985" cy="4343781"/>
                    </a:xfrm>
                    <a:prstGeom prst="rect">
                      <a:avLst/>
                    </a:prstGeom>
                  </pic:spPr>
                </pic:pic>
              </a:graphicData>
            </a:graphic>
          </wp:inline>
        </w:drawing>
      </w:r>
    </w:p>
    <w:p>
      <w:pPr>
        <w:pStyle w:val="10"/>
        <w:spacing w:before="14"/>
        <w:ind w:left="480"/>
      </w:pPr>
      <w:r>
        <w:t>设置完后，收银机上选择设置→系统设置→门店设置，点击【同步门店数据】。</w:t>
      </w:r>
    </w:p>
    <w:p>
      <w:pPr>
        <w:pStyle w:val="10"/>
        <w:spacing w:before="18"/>
        <w:ind w:left="120"/>
      </w:pPr>
      <w:bookmarkStart w:id="81" w:name="_bookmark50"/>
      <w:bookmarkEnd w:id="81"/>
      <w:r>
        <w:t>2、外接钱箱</w:t>
      </w:r>
    </w:p>
    <w:p>
      <w:pPr>
        <w:pStyle w:val="10"/>
        <w:spacing w:before="19" w:after="2" w:line="254" w:lineRule="auto"/>
        <w:ind w:left="120" w:right="891"/>
      </w:pPr>
      <w:r>
        <w:rPr>
          <w:spacing w:val="-17"/>
        </w:rPr>
        <w:t xml:space="preserve">钱箱水晶头线直接插入收银机串口，常规都是免驱动的，插入成功后，选择设置→打开钱箱， </w:t>
      </w:r>
      <w:r>
        <w:rPr>
          <w:spacing w:val="-7"/>
        </w:rPr>
        <w:t>钱箱会自动弹出。现金支付时，钱箱也会自动弹出。</w:t>
      </w:r>
    </w:p>
    <w:p>
      <w:pPr>
        <w:pStyle w:val="10"/>
        <w:ind w:left="120"/>
        <w:rPr>
          <w:sz w:val="20"/>
        </w:rPr>
      </w:pPr>
      <w:r>
        <w:rPr>
          <w:sz w:val="20"/>
        </w:rPr>
        <w:drawing>
          <wp:inline distT="0" distB="0" distL="0" distR="0">
            <wp:extent cx="5311775" cy="2979420"/>
            <wp:effectExtent l="0" t="0" r="0" b="0"/>
            <wp:docPr id="267" name="image14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image146.jpeg"/>
                    <pic:cNvPicPr>
                      <a:picLocks noChangeAspect="1"/>
                    </pic:cNvPicPr>
                  </pic:nvPicPr>
                  <pic:blipFill>
                    <a:blip r:embed="rId149" cstate="print"/>
                    <a:stretch>
                      <a:fillRect/>
                    </a:stretch>
                  </pic:blipFill>
                  <pic:spPr>
                    <a:xfrm>
                      <a:off x="0" y="0"/>
                      <a:ext cx="5312347" cy="2979801"/>
                    </a:xfrm>
                    <a:prstGeom prst="rect">
                      <a:avLst/>
                    </a:prstGeom>
                  </pic:spPr>
                </pic:pic>
              </a:graphicData>
            </a:graphic>
          </wp:inline>
        </w:drawing>
      </w:r>
    </w:p>
    <w:p>
      <w:pPr>
        <w:pStyle w:val="10"/>
        <w:ind w:left="120"/>
      </w:pPr>
      <w:bookmarkStart w:id="82" w:name="_bookmark51"/>
      <w:bookmarkEnd w:id="82"/>
      <w:r>
        <w:t>3、云打印机</w:t>
      </w:r>
    </w:p>
    <w:p>
      <w:pPr>
        <w:pStyle w:val="10"/>
        <w:spacing w:before="18"/>
        <w:ind w:left="120"/>
      </w:pPr>
      <w:r>
        <w:t>云打印支持厨打、</w:t>
      </w:r>
      <w:r>
        <w:rPr>
          <w:rFonts w:hint="eastAsia" w:eastAsia="宋体"/>
          <w:lang w:eastAsia="zh-CN"/>
        </w:rPr>
        <w:t>FU+</w:t>
      </w:r>
      <w:r>
        <w:t>台卡打印、小票打印。</w:t>
      </w:r>
    </w:p>
    <w:p>
      <w:pPr>
        <w:pStyle w:val="10"/>
        <w:spacing w:before="19"/>
        <w:ind w:left="120"/>
      </w:pPr>
      <w:r>
        <w:t>云打印开通流程同终端入库、开通流程。操作流程：</w:t>
      </w:r>
    </w:p>
    <w:p>
      <w:pPr>
        <w:spacing w:after="0"/>
        <w:sectPr>
          <w:pgSz w:w="11910" w:h="16840"/>
          <w:pgMar w:top="1440" w:right="900" w:bottom="280" w:left="1680" w:header="720" w:footer="720" w:gutter="0"/>
        </w:sectPr>
      </w:pPr>
    </w:p>
    <w:p>
      <w:pPr>
        <w:pStyle w:val="10"/>
        <w:spacing w:before="50"/>
        <w:ind w:left="120"/>
      </w:pPr>
      <w:r>
        <w:t>1、 云打印开通后，可登录sp.fuioupay.com 查看。</w:t>
      </w:r>
    </w:p>
    <w:p>
      <w:pPr>
        <w:pStyle w:val="10"/>
        <w:spacing w:before="18"/>
        <w:ind w:left="120"/>
      </w:pPr>
      <w:r>
        <w:t>2、 找到指定云打印后，点击【绑定门店】，必须要挂靠门店才能打印。</w:t>
      </w:r>
    </w:p>
    <w:p>
      <w:pPr>
        <w:pStyle w:val="10"/>
        <w:spacing w:before="19" w:after="5" w:line="254" w:lineRule="auto"/>
        <w:ind w:left="120" w:right="1803"/>
      </w:pPr>
      <w:r>
        <w:t>3</w:t>
      </w:r>
      <w:r>
        <w:rPr>
          <w:spacing w:val="-8"/>
        </w:rPr>
        <w:t>、 如果需要商品分类打印，点击【绑定商品】。目前支持一票一切、一菜一切。</w:t>
      </w:r>
      <w:r>
        <w:rPr>
          <w:spacing w:val="2"/>
        </w:rPr>
        <w:t>硬件支持：佳博</w:t>
      </w:r>
      <w:r>
        <w:rPr>
          <w:rFonts w:ascii="Tahoma" w:eastAsia="Tahoma"/>
          <w:color w:val="333333"/>
          <w:sz w:val="18"/>
        </w:rPr>
        <w:t>G</w:t>
      </w:r>
      <w:r>
        <w:t>P5890X(USB+WIFI</w:t>
      </w:r>
      <w:r>
        <w:rPr>
          <w:spacing w:val="-2"/>
        </w:rPr>
        <w:t>)、</w:t>
      </w:r>
      <w:r>
        <w:t>GP58130(USB+WIFI</w:t>
      </w:r>
      <w:r>
        <w:rPr>
          <w:spacing w:val="-1"/>
        </w:rPr>
        <w:t>+语音)。</w:t>
      </w:r>
    </w:p>
    <w:p>
      <w:pPr>
        <w:pStyle w:val="10"/>
        <w:ind w:left="120"/>
        <w:rPr>
          <w:sz w:val="20"/>
        </w:rPr>
      </w:pPr>
      <w:r>
        <w:rPr>
          <w:sz w:val="20"/>
        </w:rPr>
        <w:drawing>
          <wp:inline distT="0" distB="0" distL="0" distR="0">
            <wp:extent cx="5325110" cy="2384425"/>
            <wp:effectExtent l="0" t="0" r="0" b="0"/>
            <wp:docPr id="269" name="image14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image147.jpeg"/>
                    <pic:cNvPicPr>
                      <a:picLocks noChangeAspect="1"/>
                    </pic:cNvPicPr>
                  </pic:nvPicPr>
                  <pic:blipFill>
                    <a:blip r:embed="rId150" cstate="print"/>
                    <a:stretch>
                      <a:fillRect/>
                    </a:stretch>
                  </pic:blipFill>
                  <pic:spPr>
                    <a:xfrm>
                      <a:off x="0" y="0"/>
                      <a:ext cx="5325676" cy="2384679"/>
                    </a:xfrm>
                    <a:prstGeom prst="rect">
                      <a:avLst/>
                    </a:prstGeom>
                  </pic:spPr>
                </pic:pic>
              </a:graphicData>
            </a:graphic>
          </wp:inline>
        </w:drawing>
      </w:r>
    </w:p>
    <w:p>
      <w:pPr>
        <w:pStyle w:val="10"/>
        <w:ind w:left="120"/>
      </w:pPr>
      <w:r>
        <w:t>如果云打印未开通，sp 平台，选择终端管理→后厨打印机→点击【新增打印机】</w:t>
      </w:r>
    </w:p>
    <w:p>
      <w:pPr>
        <w:pStyle w:val="10"/>
        <w:spacing w:before="10"/>
        <w:rPr>
          <w:sz w:val="7"/>
        </w:rPr>
      </w:pPr>
      <w:r>
        <w:drawing>
          <wp:anchor distT="0" distB="0" distL="0" distR="0" simplePos="0" relativeHeight="1024" behindDoc="0" locked="0" layoutInCell="1" allowOverlap="1">
            <wp:simplePos x="0" y="0"/>
            <wp:positionH relativeFrom="page">
              <wp:posOffset>1143000</wp:posOffset>
            </wp:positionH>
            <wp:positionV relativeFrom="paragraph">
              <wp:posOffset>92710</wp:posOffset>
            </wp:positionV>
            <wp:extent cx="5265420" cy="2395855"/>
            <wp:effectExtent l="0" t="0" r="0" b="0"/>
            <wp:wrapTopAndBottom/>
            <wp:docPr id="271" name="image14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image148.jpeg"/>
                    <pic:cNvPicPr>
                      <a:picLocks noChangeAspect="1"/>
                    </pic:cNvPicPr>
                  </pic:nvPicPr>
                  <pic:blipFill>
                    <a:blip r:embed="rId151" cstate="print"/>
                    <a:stretch>
                      <a:fillRect/>
                    </a:stretch>
                  </pic:blipFill>
                  <pic:spPr>
                    <a:xfrm>
                      <a:off x="0" y="0"/>
                      <a:ext cx="5265403" cy="2395728"/>
                    </a:xfrm>
                    <a:prstGeom prst="rect">
                      <a:avLst/>
                    </a:prstGeom>
                  </pic:spPr>
                </pic:pic>
              </a:graphicData>
            </a:graphic>
          </wp:anchor>
        </w:drawing>
      </w:r>
    </w:p>
    <w:p>
      <w:pPr>
        <w:pStyle w:val="10"/>
        <w:spacing w:before="126"/>
        <w:ind w:left="120"/>
      </w:pPr>
      <w:r>
        <w:t>打印机添加完成后，绑定要打印的商品</w:t>
      </w:r>
    </w:p>
    <w:p>
      <w:pPr>
        <w:pStyle w:val="10"/>
        <w:spacing w:before="10"/>
        <w:rPr>
          <w:sz w:val="8"/>
        </w:rPr>
      </w:pPr>
      <w:r>
        <w:drawing>
          <wp:anchor distT="0" distB="0" distL="0" distR="0" simplePos="0" relativeHeight="1024" behindDoc="0" locked="0" layoutInCell="1" allowOverlap="1">
            <wp:simplePos x="0" y="0"/>
            <wp:positionH relativeFrom="page">
              <wp:posOffset>1143000</wp:posOffset>
            </wp:positionH>
            <wp:positionV relativeFrom="paragraph">
              <wp:posOffset>102235</wp:posOffset>
            </wp:positionV>
            <wp:extent cx="5271135" cy="2377440"/>
            <wp:effectExtent l="0" t="0" r="0" b="0"/>
            <wp:wrapTopAndBottom/>
            <wp:docPr id="273" name="image14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image149.jpeg"/>
                    <pic:cNvPicPr>
                      <a:picLocks noChangeAspect="1"/>
                    </pic:cNvPicPr>
                  </pic:nvPicPr>
                  <pic:blipFill>
                    <a:blip r:embed="rId152" cstate="print"/>
                    <a:stretch>
                      <a:fillRect/>
                    </a:stretch>
                  </pic:blipFill>
                  <pic:spPr>
                    <a:xfrm>
                      <a:off x="0" y="0"/>
                      <a:ext cx="5270859" cy="2377440"/>
                    </a:xfrm>
                    <a:prstGeom prst="rect">
                      <a:avLst/>
                    </a:prstGeom>
                  </pic:spPr>
                </pic:pic>
              </a:graphicData>
            </a:graphic>
          </wp:anchor>
        </w:drawing>
      </w:r>
    </w:p>
    <w:p>
      <w:pPr>
        <w:spacing w:after="0"/>
        <w:rPr>
          <w:sz w:val="8"/>
        </w:rPr>
        <w:sectPr>
          <w:pgSz w:w="11910" w:h="16840"/>
          <w:pgMar w:top="1380" w:right="900" w:bottom="280" w:left="1680" w:header="720" w:footer="720" w:gutter="0"/>
        </w:sectPr>
      </w:pPr>
    </w:p>
    <w:p>
      <w:pPr>
        <w:pStyle w:val="10"/>
        <w:spacing w:before="50"/>
        <w:ind w:left="120"/>
      </w:pPr>
      <w:r>
        <w:t>如果购买的是佳博云打印WIFI 版，如下设置：</w:t>
      </w:r>
    </w:p>
    <w:p>
      <w:pPr>
        <w:pStyle w:val="10"/>
        <w:rPr>
          <w:sz w:val="20"/>
        </w:rPr>
      </w:pPr>
    </w:p>
    <w:p>
      <w:pPr>
        <w:pStyle w:val="10"/>
        <w:spacing w:before="2"/>
        <w:rPr>
          <w:sz w:val="11"/>
        </w:rPr>
      </w:pPr>
      <w:r>
        <w:drawing>
          <wp:anchor distT="0" distB="0" distL="0" distR="0" simplePos="0" relativeHeight="1024" behindDoc="0" locked="0" layoutInCell="1" allowOverlap="1">
            <wp:simplePos x="0" y="0"/>
            <wp:positionH relativeFrom="page">
              <wp:posOffset>1143000</wp:posOffset>
            </wp:positionH>
            <wp:positionV relativeFrom="paragraph">
              <wp:posOffset>123825</wp:posOffset>
            </wp:positionV>
            <wp:extent cx="2755900" cy="2555875"/>
            <wp:effectExtent l="0" t="0" r="0" b="0"/>
            <wp:wrapTopAndBottom/>
            <wp:docPr id="275" name="image15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image150.jpeg"/>
                    <pic:cNvPicPr>
                      <a:picLocks noChangeAspect="1"/>
                    </pic:cNvPicPr>
                  </pic:nvPicPr>
                  <pic:blipFill>
                    <a:blip r:embed="rId153" cstate="print"/>
                    <a:stretch>
                      <a:fillRect/>
                    </a:stretch>
                  </pic:blipFill>
                  <pic:spPr>
                    <a:xfrm>
                      <a:off x="0" y="0"/>
                      <a:ext cx="2755698" cy="2555748"/>
                    </a:xfrm>
                    <a:prstGeom prst="rect">
                      <a:avLst/>
                    </a:prstGeom>
                  </pic:spPr>
                </pic:pic>
              </a:graphicData>
            </a:graphic>
          </wp:anchor>
        </w:drawing>
      </w:r>
      <w:r>
        <w:drawing>
          <wp:anchor distT="0" distB="0" distL="0" distR="0" simplePos="0" relativeHeight="1024" behindDoc="0" locked="0" layoutInCell="1" allowOverlap="1">
            <wp:simplePos x="0" y="0"/>
            <wp:positionH relativeFrom="page">
              <wp:posOffset>1143000</wp:posOffset>
            </wp:positionH>
            <wp:positionV relativeFrom="paragraph">
              <wp:posOffset>2819400</wp:posOffset>
            </wp:positionV>
            <wp:extent cx="4240530" cy="1948180"/>
            <wp:effectExtent l="0" t="0" r="0" b="0"/>
            <wp:wrapTopAndBottom/>
            <wp:docPr id="277" name="image1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image151.jpeg"/>
                    <pic:cNvPicPr>
                      <a:picLocks noChangeAspect="1"/>
                    </pic:cNvPicPr>
                  </pic:nvPicPr>
                  <pic:blipFill>
                    <a:blip r:embed="rId154" cstate="print"/>
                    <a:stretch>
                      <a:fillRect/>
                    </a:stretch>
                  </pic:blipFill>
                  <pic:spPr>
                    <a:xfrm>
                      <a:off x="0" y="0"/>
                      <a:ext cx="4240785" cy="1947957"/>
                    </a:xfrm>
                    <a:prstGeom prst="rect">
                      <a:avLst/>
                    </a:prstGeom>
                  </pic:spPr>
                </pic:pic>
              </a:graphicData>
            </a:graphic>
          </wp:anchor>
        </w:drawing>
      </w:r>
    </w:p>
    <w:p>
      <w:pPr>
        <w:pStyle w:val="10"/>
        <w:spacing w:before="12"/>
        <w:rPr>
          <w:sz w:val="10"/>
        </w:rPr>
      </w:pPr>
    </w:p>
    <w:p>
      <w:pPr>
        <w:pStyle w:val="10"/>
        <w:spacing w:before="7"/>
        <w:rPr>
          <w:sz w:val="3"/>
        </w:rPr>
      </w:pPr>
    </w:p>
    <w:p>
      <w:pPr>
        <w:pStyle w:val="10"/>
        <w:ind w:left="232"/>
        <w:rPr>
          <w:sz w:val="20"/>
        </w:rPr>
      </w:pPr>
      <w:r>
        <w:rPr>
          <w:sz w:val="20"/>
        </w:rPr>
        <w:drawing>
          <wp:inline distT="0" distB="0" distL="0" distR="0">
            <wp:extent cx="2976245" cy="3490595"/>
            <wp:effectExtent l="0" t="0" r="0" b="0"/>
            <wp:docPr id="279" name="image15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image152.jpeg"/>
                    <pic:cNvPicPr>
                      <a:picLocks noChangeAspect="1"/>
                    </pic:cNvPicPr>
                  </pic:nvPicPr>
                  <pic:blipFill>
                    <a:blip r:embed="rId155" cstate="print"/>
                    <a:stretch>
                      <a:fillRect/>
                    </a:stretch>
                  </pic:blipFill>
                  <pic:spPr>
                    <a:xfrm>
                      <a:off x="0" y="0"/>
                      <a:ext cx="2976561" cy="3490912"/>
                    </a:xfrm>
                    <a:prstGeom prst="rect">
                      <a:avLst/>
                    </a:prstGeom>
                  </pic:spPr>
                </pic:pic>
              </a:graphicData>
            </a:graphic>
          </wp:inline>
        </w:drawing>
      </w:r>
    </w:p>
    <w:p>
      <w:pPr>
        <w:spacing w:after="0"/>
        <w:rPr>
          <w:sz w:val="20"/>
        </w:rPr>
        <w:sectPr>
          <w:pgSz w:w="11910" w:h="16840"/>
          <w:pgMar w:top="1380" w:right="900" w:bottom="280" w:left="1680" w:header="720" w:footer="720" w:gutter="0"/>
        </w:sectPr>
      </w:pPr>
    </w:p>
    <w:p>
      <w:pPr>
        <w:pStyle w:val="10"/>
        <w:spacing w:before="50"/>
        <w:ind w:left="120"/>
      </w:pPr>
      <w:bookmarkStart w:id="83" w:name="_bookmark52"/>
      <w:bookmarkEnd w:id="83"/>
      <w:r>
        <w:t>4、网口厨打</w:t>
      </w:r>
    </w:p>
    <w:p>
      <w:pPr>
        <w:pStyle w:val="10"/>
        <w:spacing w:before="18"/>
        <w:ind w:left="120"/>
      </w:pPr>
      <w:r>
        <w:t>网口厨打，硬件支持佳博 L80180I、L80160I。以 L80180I 为例，设置厨打流程如下：</w:t>
      </w:r>
    </w:p>
    <w:p>
      <w:pPr>
        <w:pStyle w:val="19"/>
        <w:numPr>
          <w:ilvl w:val="1"/>
          <w:numId w:val="38"/>
        </w:numPr>
        <w:tabs>
          <w:tab w:val="left" w:pos="493"/>
        </w:tabs>
        <w:spacing w:before="19" w:after="0" w:line="240" w:lineRule="auto"/>
        <w:ind w:left="492" w:right="0" w:hanging="373"/>
        <w:jc w:val="left"/>
        <w:rPr>
          <w:sz w:val="21"/>
        </w:rPr>
      </w:pPr>
      <w:bookmarkStart w:id="84" w:name="_bookmark53"/>
      <w:bookmarkEnd w:id="84"/>
      <w:bookmarkStart w:id="85" w:name="_bookmark53"/>
      <w:bookmarkEnd w:id="85"/>
      <w:r>
        <w:rPr>
          <w:spacing w:val="-3"/>
          <w:sz w:val="21"/>
        </w:rPr>
        <w:t>平台设置厨打</w:t>
      </w:r>
    </w:p>
    <w:p>
      <w:pPr>
        <w:pStyle w:val="19"/>
        <w:numPr>
          <w:ilvl w:val="0"/>
          <w:numId w:val="39"/>
        </w:numPr>
        <w:tabs>
          <w:tab w:val="left" w:pos="444"/>
        </w:tabs>
        <w:spacing w:before="18" w:after="0" w:line="254" w:lineRule="auto"/>
        <w:ind w:left="120" w:right="893" w:firstLine="0"/>
        <w:jc w:val="left"/>
        <w:rPr>
          <w:sz w:val="21"/>
        </w:rPr>
      </w:pPr>
      <w:r>
        <w:drawing>
          <wp:anchor distT="0" distB="0" distL="0" distR="0" simplePos="0" relativeHeight="1024" behindDoc="0" locked="0" layoutInCell="1" allowOverlap="1">
            <wp:simplePos x="0" y="0"/>
            <wp:positionH relativeFrom="page">
              <wp:posOffset>1143000</wp:posOffset>
            </wp:positionH>
            <wp:positionV relativeFrom="paragraph">
              <wp:posOffset>436880</wp:posOffset>
            </wp:positionV>
            <wp:extent cx="5242560" cy="2304415"/>
            <wp:effectExtent l="0" t="0" r="0" b="0"/>
            <wp:wrapTopAndBottom/>
            <wp:docPr id="281" name="image15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image153.jpeg"/>
                    <pic:cNvPicPr>
                      <a:picLocks noChangeAspect="1"/>
                    </pic:cNvPicPr>
                  </pic:nvPicPr>
                  <pic:blipFill>
                    <a:blip r:embed="rId156" cstate="print"/>
                    <a:stretch>
                      <a:fillRect/>
                    </a:stretch>
                  </pic:blipFill>
                  <pic:spPr>
                    <a:xfrm>
                      <a:off x="0" y="0"/>
                      <a:ext cx="5242784" cy="2304288"/>
                    </a:xfrm>
                    <a:prstGeom prst="rect">
                      <a:avLst/>
                    </a:prstGeom>
                  </pic:spPr>
                </pic:pic>
              </a:graphicData>
            </a:graphic>
          </wp:anchor>
        </w:drawing>
      </w:r>
      <w:r>
        <w:rPr>
          <w:spacing w:val="4"/>
          <w:sz w:val="21"/>
        </w:rPr>
        <w:t xml:space="preserve">登录    </w:t>
      </w:r>
      <w:r>
        <w:rPr>
          <w:spacing w:val="-3"/>
          <w:sz w:val="21"/>
        </w:rPr>
        <w:t>sp.fuioupay.com</w:t>
      </w:r>
      <w:r>
        <w:rPr>
          <w:spacing w:val="-13"/>
          <w:sz w:val="21"/>
        </w:rPr>
        <w:t>，设置→终端管理→后厨打印机，点击【新增打印机】，添加打印机</w:t>
      </w:r>
      <w:r>
        <w:rPr>
          <w:spacing w:val="-5"/>
          <w:sz w:val="21"/>
        </w:rPr>
        <w:t>类型=网口打印机。</w:t>
      </w:r>
    </w:p>
    <w:p>
      <w:pPr>
        <w:pStyle w:val="19"/>
        <w:numPr>
          <w:ilvl w:val="0"/>
          <w:numId w:val="39"/>
        </w:numPr>
        <w:tabs>
          <w:tab w:val="left" w:pos="444"/>
        </w:tabs>
        <w:spacing w:before="40" w:after="27" w:line="240" w:lineRule="auto"/>
        <w:ind w:left="443" w:right="0" w:hanging="324"/>
        <w:jc w:val="left"/>
        <w:rPr>
          <w:sz w:val="21"/>
        </w:rPr>
      </w:pPr>
      <w:r>
        <w:rPr>
          <w:spacing w:val="-3"/>
          <w:sz w:val="21"/>
        </w:rPr>
        <w:t>绑定门店、商品</w:t>
      </w:r>
    </w:p>
    <w:p>
      <w:pPr>
        <w:pStyle w:val="10"/>
        <w:ind w:left="120"/>
        <w:rPr>
          <w:sz w:val="20"/>
        </w:rPr>
      </w:pPr>
      <w:r>
        <w:rPr>
          <w:sz w:val="20"/>
        </w:rPr>
        <w:pict>
          <v:group id="_x0000_s1048" o:spid="_x0000_s1048" o:spt="203" style="height:401.75pt;width:415.25pt;" coordsize="8305,8035">
            <o:lock v:ext="edit"/>
            <v:shape id="_x0000_s1049" o:spid="_x0000_s1049" o:spt="75" type="#_x0000_t75" style="position:absolute;left:0;top:0;height:4021;width:8284;" filled="f" stroked="f" coordsize="21600,21600">
              <v:path/>
              <v:fill on="f" focussize="0,0"/>
              <v:stroke on="f"/>
              <v:imagedata r:id="rId157" o:title=""/>
              <o:lock v:ext="edit" aspectratio="t"/>
            </v:shape>
            <v:shape id="_x0000_s1050" o:spid="_x0000_s1050" o:spt="75" type="#_x0000_t75" style="position:absolute;left:0;top:4086;height:3948;width:8305;" filled="f" stroked="f" coordsize="21600,21600">
              <v:path/>
              <v:fill on="f" focussize="0,0"/>
              <v:stroke on="f"/>
              <v:imagedata r:id="rId158" o:title=""/>
              <o:lock v:ext="edit" aspectratio="t"/>
            </v:shape>
            <w10:wrap type="none"/>
            <w10:anchorlock/>
          </v:group>
        </w:pict>
      </w:r>
    </w:p>
    <w:p>
      <w:pPr>
        <w:spacing w:after="0"/>
        <w:rPr>
          <w:sz w:val="20"/>
        </w:rPr>
        <w:sectPr>
          <w:pgSz w:w="11910" w:h="16840"/>
          <w:pgMar w:top="1380" w:right="900" w:bottom="280" w:left="1680" w:header="720" w:footer="720" w:gutter="0"/>
        </w:sectPr>
      </w:pPr>
    </w:p>
    <w:p>
      <w:pPr>
        <w:pStyle w:val="10"/>
        <w:spacing w:before="50"/>
        <w:ind w:left="120"/>
      </w:pPr>
      <w:r>
        <w:t>平台设置完成！</w:t>
      </w:r>
    </w:p>
    <w:p>
      <w:pPr>
        <w:pStyle w:val="19"/>
        <w:numPr>
          <w:ilvl w:val="1"/>
          <w:numId w:val="38"/>
        </w:numPr>
        <w:tabs>
          <w:tab w:val="left" w:pos="493"/>
        </w:tabs>
        <w:spacing w:before="18" w:after="0" w:line="240" w:lineRule="auto"/>
        <w:ind w:left="492" w:right="0" w:hanging="373"/>
        <w:jc w:val="left"/>
        <w:rPr>
          <w:sz w:val="21"/>
        </w:rPr>
      </w:pPr>
      <w:bookmarkStart w:id="86" w:name="_bookmark54"/>
      <w:bookmarkEnd w:id="86"/>
      <w:bookmarkStart w:id="87" w:name="_bookmark54"/>
      <w:bookmarkEnd w:id="87"/>
      <w:r>
        <w:rPr>
          <w:spacing w:val="9"/>
          <w:sz w:val="21"/>
        </w:rPr>
        <w:t>修改打印机</w:t>
      </w:r>
      <w:r>
        <w:rPr>
          <w:sz w:val="21"/>
        </w:rPr>
        <w:t>IP</w:t>
      </w:r>
    </w:p>
    <w:p>
      <w:pPr>
        <w:pStyle w:val="19"/>
        <w:numPr>
          <w:ilvl w:val="0"/>
          <w:numId w:val="40"/>
        </w:numPr>
        <w:tabs>
          <w:tab w:val="left" w:pos="444"/>
        </w:tabs>
        <w:spacing w:before="19" w:after="0" w:line="240" w:lineRule="auto"/>
        <w:ind w:left="443" w:right="0" w:hanging="324"/>
        <w:jc w:val="left"/>
        <w:rPr>
          <w:sz w:val="19"/>
        </w:rPr>
      </w:pPr>
      <w:r>
        <w:drawing>
          <wp:anchor distT="0" distB="0" distL="0" distR="0" simplePos="0" relativeHeight="1024" behindDoc="0" locked="0" layoutInCell="1" allowOverlap="1">
            <wp:simplePos x="0" y="0"/>
            <wp:positionH relativeFrom="page">
              <wp:posOffset>1143000</wp:posOffset>
            </wp:positionH>
            <wp:positionV relativeFrom="paragraph">
              <wp:posOffset>235585</wp:posOffset>
            </wp:positionV>
            <wp:extent cx="1872615" cy="3134995"/>
            <wp:effectExtent l="0" t="0" r="0" b="0"/>
            <wp:wrapTopAndBottom/>
            <wp:docPr id="283" name="image15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image156.jpeg"/>
                    <pic:cNvPicPr>
                      <a:picLocks noChangeAspect="1"/>
                    </pic:cNvPicPr>
                  </pic:nvPicPr>
                  <pic:blipFill>
                    <a:blip r:embed="rId159" cstate="print"/>
                    <a:stretch>
                      <a:fillRect/>
                    </a:stretch>
                  </pic:blipFill>
                  <pic:spPr>
                    <a:xfrm>
                      <a:off x="0" y="0"/>
                      <a:ext cx="1872906" cy="3134963"/>
                    </a:xfrm>
                    <a:prstGeom prst="rect">
                      <a:avLst/>
                    </a:prstGeom>
                  </pic:spPr>
                </pic:pic>
              </a:graphicData>
            </a:graphic>
          </wp:anchor>
        </w:drawing>
      </w:r>
      <w:r>
        <w:rPr>
          <w:spacing w:val="-4"/>
          <w:sz w:val="21"/>
        </w:rPr>
        <w:t xml:space="preserve">把打印机关机，按住 </w:t>
      </w:r>
      <w:r>
        <w:rPr>
          <w:sz w:val="21"/>
        </w:rPr>
        <w:t>FEED</w:t>
      </w:r>
      <w:r>
        <w:rPr>
          <w:spacing w:val="-3"/>
          <w:sz w:val="21"/>
        </w:rPr>
        <w:t xml:space="preserve"> 键再开机，松开 </w:t>
      </w:r>
      <w:r>
        <w:rPr>
          <w:sz w:val="21"/>
        </w:rPr>
        <w:t>FEED</w:t>
      </w:r>
      <w:r>
        <w:rPr>
          <w:spacing w:val="-3"/>
          <w:sz w:val="21"/>
        </w:rPr>
        <w:t xml:space="preserve"> 键，打印机会打如下参数：</w:t>
      </w:r>
    </w:p>
    <w:p>
      <w:pPr>
        <w:pStyle w:val="10"/>
        <w:spacing w:before="4"/>
      </w:pPr>
    </w:p>
    <w:p>
      <w:pPr>
        <w:pStyle w:val="19"/>
        <w:numPr>
          <w:ilvl w:val="0"/>
          <w:numId w:val="40"/>
        </w:numPr>
        <w:tabs>
          <w:tab w:val="left" w:pos="444"/>
        </w:tabs>
        <w:spacing w:before="0" w:after="0" w:line="254" w:lineRule="auto"/>
        <w:ind w:left="120" w:right="788" w:firstLine="0"/>
        <w:jc w:val="left"/>
        <w:rPr>
          <w:sz w:val="19"/>
        </w:rPr>
      </w:pPr>
      <w:r>
        <w:drawing>
          <wp:anchor distT="0" distB="0" distL="0" distR="0" simplePos="0" relativeHeight="1024" behindDoc="0" locked="0" layoutInCell="1" allowOverlap="1">
            <wp:simplePos x="0" y="0"/>
            <wp:positionH relativeFrom="page">
              <wp:posOffset>1143000</wp:posOffset>
            </wp:positionH>
            <wp:positionV relativeFrom="paragraph">
              <wp:posOffset>438150</wp:posOffset>
            </wp:positionV>
            <wp:extent cx="3851275" cy="2444750"/>
            <wp:effectExtent l="0" t="0" r="0" b="0"/>
            <wp:wrapTopAndBottom/>
            <wp:docPr id="285" name="image15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image157.jpeg"/>
                    <pic:cNvPicPr>
                      <a:picLocks noChangeAspect="1"/>
                    </pic:cNvPicPr>
                  </pic:nvPicPr>
                  <pic:blipFill>
                    <a:blip r:embed="rId160" cstate="print"/>
                    <a:stretch>
                      <a:fillRect/>
                    </a:stretch>
                  </pic:blipFill>
                  <pic:spPr>
                    <a:xfrm>
                      <a:off x="0" y="0"/>
                      <a:ext cx="3851307" cy="2444877"/>
                    </a:xfrm>
                    <a:prstGeom prst="rect">
                      <a:avLst/>
                    </a:prstGeom>
                  </pic:spPr>
                </pic:pic>
              </a:graphicData>
            </a:graphic>
          </wp:anchor>
        </w:drawing>
      </w:r>
      <w:r>
        <w:rPr>
          <w:sz w:val="21"/>
        </w:rPr>
        <w:t>用网线连接打印机和电脑，打开计算机</w:t>
      </w:r>
      <w:r>
        <w:rPr>
          <w:w w:val="125"/>
          <w:sz w:val="21"/>
        </w:rPr>
        <w:t>-&gt;</w:t>
      </w:r>
      <w:r>
        <w:rPr>
          <w:spacing w:val="-1"/>
          <w:sz w:val="21"/>
        </w:rPr>
        <w:t>控制面板</w:t>
      </w:r>
      <w:r>
        <w:rPr>
          <w:w w:val="125"/>
          <w:sz w:val="21"/>
        </w:rPr>
        <w:t>-&gt;</w:t>
      </w:r>
      <w:r>
        <w:rPr>
          <w:spacing w:val="-2"/>
          <w:sz w:val="21"/>
        </w:rPr>
        <w:t xml:space="preserve">网络和共享中心，打开本地连接， 修改本地 </w:t>
      </w:r>
      <w:r>
        <w:rPr>
          <w:sz w:val="21"/>
        </w:rPr>
        <w:t>IP</w:t>
      </w:r>
      <w:r>
        <w:rPr>
          <w:spacing w:val="7"/>
          <w:sz w:val="21"/>
        </w:rPr>
        <w:t xml:space="preserve"> 与打印机</w:t>
      </w:r>
      <w:r>
        <w:rPr>
          <w:sz w:val="21"/>
        </w:rPr>
        <w:t>IP</w:t>
      </w:r>
      <w:r>
        <w:rPr>
          <w:spacing w:val="-3"/>
          <w:sz w:val="21"/>
        </w:rPr>
        <w:t xml:space="preserve"> 同一个网段。</w:t>
      </w:r>
    </w:p>
    <w:p>
      <w:pPr>
        <w:spacing w:after="0" w:line="254" w:lineRule="auto"/>
        <w:jc w:val="left"/>
        <w:rPr>
          <w:sz w:val="19"/>
        </w:rPr>
        <w:sectPr>
          <w:pgSz w:w="11910" w:h="16840"/>
          <w:pgMar w:top="1380" w:right="900" w:bottom="280" w:left="1680" w:header="720" w:footer="720" w:gutter="0"/>
        </w:sectPr>
      </w:pPr>
    </w:p>
    <w:p>
      <w:pPr>
        <w:pStyle w:val="10"/>
        <w:ind w:left="120"/>
        <w:rPr>
          <w:sz w:val="20"/>
        </w:rPr>
      </w:pPr>
      <w:r>
        <w:rPr>
          <w:sz w:val="20"/>
        </w:rPr>
        <w:pict>
          <v:group id="_x0000_s1051" o:spid="_x0000_s1051" o:spt="203" style="height:199.65pt;width:342.35pt;" coordsize="6847,3993">
            <o:lock v:ext="edit"/>
            <v:shape id="_x0000_s1052" o:spid="_x0000_s1052" o:spt="75" type="#_x0000_t75" style="position:absolute;left:0;top:0;height:3993;width:3533;" filled="f" stroked="f" coordsize="21600,21600">
              <v:path/>
              <v:fill on="f" focussize="0,0"/>
              <v:stroke on="f"/>
              <v:imagedata r:id="rId161" o:title=""/>
              <o:lock v:ext="edit" aspectratio="t"/>
            </v:shape>
            <v:shape id="_x0000_s1053" o:spid="_x0000_s1053" o:spt="75" type="#_x0000_t75" style="position:absolute;left:3540;top:115;height:3878;width:3307;" filled="f" stroked="f" coordsize="21600,21600">
              <v:path/>
              <v:fill on="f" focussize="0,0"/>
              <v:stroke on="f"/>
              <v:imagedata r:id="rId162" o:title=""/>
              <o:lock v:ext="edit" aspectratio="t"/>
            </v:shape>
            <w10:wrap type="none"/>
            <w10:anchorlock/>
          </v:group>
        </w:pict>
      </w:r>
    </w:p>
    <w:p>
      <w:pPr>
        <w:pStyle w:val="10"/>
        <w:spacing w:before="9"/>
        <w:rPr>
          <w:sz w:val="19"/>
        </w:rPr>
      </w:pPr>
    </w:p>
    <w:p>
      <w:pPr>
        <w:pStyle w:val="9"/>
        <w:numPr>
          <w:ilvl w:val="0"/>
          <w:numId w:val="40"/>
        </w:numPr>
        <w:tabs>
          <w:tab w:val="left" w:pos="481"/>
        </w:tabs>
        <w:spacing w:before="0" w:after="0" w:line="341" w:lineRule="exact"/>
        <w:ind w:left="480" w:right="0" w:hanging="361"/>
        <w:jc w:val="left"/>
      </w:pPr>
      <w:r>
        <w:rPr>
          <w:spacing w:val="-3"/>
        </w:rPr>
        <w:t>改本机地址改成与打印机同一个网段。</w:t>
      </w:r>
    </w:p>
    <w:p>
      <w:pPr>
        <w:spacing w:before="16" w:line="194" w:lineRule="auto"/>
        <w:ind w:left="480" w:right="893" w:firstLine="0"/>
        <w:jc w:val="left"/>
        <w:rPr>
          <w:rFonts w:hint="eastAsia" w:ascii="Microsoft JhengHei" w:eastAsia="Microsoft JhengHei"/>
          <w:b/>
          <w:sz w:val="21"/>
        </w:rPr>
      </w:pPr>
      <w:r>
        <w:rPr>
          <w:rFonts w:hint="eastAsia" w:ascii="Microsoft JhengHei" w:eastAsia="Microsoft JhengHei"/>
          <w:b/>
          <w:spacing w:val="25"/>
          <w:sz w:val="21"/>
        </w:rPr>
        <w:t>填写</w:t>
      </w:r>
      <w:r>
        <w:rPr>
          <w:rFonts w:hint="eastAsia" w:ascii="Microsoft JhengHei" w:eastAsia="Microsoft JhengHei"/>
          <w:b/>
          <w:sz w:val="21"/>
        </w:rPr>
        <w:t>IP</w:t>
      </w:r>
      <w:r>
        <w:rPr>
          <w:rFonts w:hint="eastAsia" w:ascii="Microsoft JhengHei" w:eastAsia="Microsoft JhengHei"/>
          <w:b/>
          <w:spacing w:val="-10"/>
          <w:sz w:val="21"/>
        </w:rPr>
        <w:t xml:space="preserve"> 信息，第一步如果打印机参数 </w:t>
      </w:r>
      <w:r>
        <w:rPr>
          <w:rFonts w:hint="eastAsia" w:ascii="Microsoft JhengHei" w:eastAsia="Microsoft JhengHei"/>
          <w:b/>
          <w:sz w:val="21"/>
        </w:rPr>
        <w:t>IP=192.168.123.100</w:t>
      </w:r>
      <w:r>
        <w:rPr>
          <w:rFonts w:hint="eastAsia" w:ascii="Microsoft JhengHei" w:eastAsia="Microsoft JhengHei"/>
          <w:b/>
          <w:spacing w:val="-8"/>
          <w:sz w:val="21"/>
        </w:rPr>
        <w:t xml:space="preserve">，填写下图 </w:t>
      </w:r>
      <w:r>
        <w:rPr>
          <w:rFonts w:hint="eastAsia" w:ascii="Microsoft JhengHei" w:eastAsia="Microsoft JhengHei"/>
          <w:b/>
          <w:sz w:val="21"/>
        </w:rPr>
        <w:t>IP</w:t>
      </w:r>
      <w:r>
        <w:rPr>
          <w:rFonts w:hint="eastAsia" w:ascii="Microsoft JhengHei" w:eastAsia="Microsoft JhengHei"/>
          <w:b/>
          <w:spacing w:val="-9"/>
          <w:sz w:val="21"/>
        </w:rPr>
        <w:t xml:space="preserve"> 地址。填写完</w:t>
      </w:r>
      <w:r>
        <w:rPr>
          <w:rFonts w:hint="eastAsia" w:ascii="Microsoft JhengHei" w:eastAsia="Microsoft JhengHei"/>
          <w:b/>
          <w:spacing w:val="-5"/>
          <w:sz w:val="21"/>
        </w:rPr>
        <w:t>成后点击【确定】</w:t>
      </w:r>
    </w:p>
    <w:p>
      <w:pPr>
        <w:spacing w:before="3" w:line="192" w:lineRule="auto"/>
        <w:ind w:left="120" w:right="891" w:firstLine="0"/>
        <w:jc w:val="left"/>
        <w:rPr>
          <w:rFonts w:hint="eastAsia" w:ascii="Microsoft JhengHei" w:hAnsi="Microsoft JhengHei" w:eastAsia="Microsoft JhengHei"/>
          <w:b/>
          <w:sz w:val="21"/>
        </w:rPr>
      </w:pPr>
      <w:r>
        <w:drawing>
          <wp:anchor distT="0" distB="0" distL="0" distR="0" simplePos="0" relativeHeight="251757568" behindDoc="0" locked="0" layoutInCell="1" allowOverlap="1">
            <wp:simplePos x="0" y="0"/>
            <wp:positionH relativeFrom="page">
              <wp:posOffset>1143000</wp:posOffset>
            </wp:positionH>
            <wp:positionV relativeFrom="paragraph">
              <wp:posOffset>838200</wp:posOffset>
            </wp:positionV>
            <wp:extent cx="2142490" cy="2221865"/>
            <wp:effectExtent l="0" t="0" r="0" b="0"/>
            <wp:wrapNone/>
            <wp:docPr id="287" name="image16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image160.jpeg"/>
                    <pic:cNvPicPr>
                      <a:picLocks noChangeAspect="1"/>
                    </pic:cNvPicPr>
                  </pic:nvPicPr>
                  <pic:blipFill>
                    <a:blip r:embed="rId163" cstate="print"/>
                    <a:stretch>
                      <a:fillRect/>
                    </a:stretch>
                  </pic:blipFill>
                  <pic:spPr>
                    <a:xfrm>
                      <a:off x="0" y="0"/>
                      <a:ext cx="2142490" cy="2222034"/>
                    </a:xfrm>
                    <a:prstGeom prst="rect">
                      <a:avLst/>
                    </a:prstGeom>
                  </pic:spPr>
                </pic:pic>
              </a:graphicData>
            </a:graphic>
          </wp:anchor>
        </w:drawing>
      </w:r>
      <w:r>
        <w:drawing>
          <wp:anchor distT="0" distB="0" distL="0" distR="0" simplePos="0" relativeHeight="251758592" behindDoc="0" locked="0" layoutInCell="1" allowOverlap="1">
            <wp:simplePos x="0" y="0"/>
            <wp:positionH relativeFrom="page">
              <wp:posOffset>3952240</wp:posOffset>
            </wp:positionH>
            <wp:positionV relativeFrom="paragraph">
              <wp:posOffset>454660</wp:posOffset>
            </wp:positionV>
            <wp:extent cx="1554480" cy="2602230"/>
            <wp:effectExtent l="0" t="0" r="0" b="0"/>
            <wp:wrapNone/>
            <wp:docPr id="289" name="image15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image156.jpeg"/>
                    <pic:cNvPicPr>
                      <a:picLocks noChangeAspect="1"/>
                    </pic:cNvPicPr>
                  </pic:nvPicPr>
                  <pic:blipFill>
                    <a:blip r:embed="rId159" cstate="print"/>
                    <a:stretch>
                      <a:fillRect/>
                    </a:stretch>
                  </pic:blipFill>
                  <pic:spPr>
                    <a:xfrm>
                      <a:off x="0" y="0"/>
                      <a:ext cx="1554480" cy="2601976"/>
                    </a:xfrm>
                    <a:prstGeom prst="rect">
                      <a:avLst/>
                    </a:prstGeom>
                  </pic:spPr>
                </pic:pic>
              </a:graphicData>
            </a:graphic>
          </wp:anchor>
        </w:drawing>
      </w:r>
      <w:r>
        <w:rPr>
          <w:rFonts w:hint="eastAsia" w:ascii="Microsoft JhengHei" w:hAnsi="Microsoft JhengHei" w:eastAsia="Microsoft JhengHei"/>
          <w:b/>
          <w:color w:val="FF0000"/>
          <w:w w:val="100"/>
          <w:sz w:val="21"/>
        </w:rPr>
        <w:t>注</w:t>
      </w:r>
      <w:r>
        <w:rPr>
          <w:rFonts w:hint="eastAsia" w:ascii="Microsoft JhengHei" w:hAnsi="Microsoft JhengHei" w:eastAsia="Microsoft JhengHei"/>
          <w:b/>
          <w:color w:val="FF0000"/>
          <w:sz w:val="21"/>
        </w:rPr>
        <w:t xml:space="preserve"> </w:t>
      </w:r>
      <w:r>
        <w:rPr>
          <w:rFonts w:hint="eastAsia" w:ascii="Microsoft JhengHei" w:hAnsi="Microsoft JhengHei" w:eastAsia="Microsoft JhengHei"/>
          <w:b/>
          <w:color w:val="FF0000"/>
          <w:w w:val="93"/>
          <w:sz w:val="21"/>
        </w:rPr>
        <w:t>1</w:t>
      </w:r>
      <w:r>
        <w:rPr>
          <w:rFonts w:hint="eastAsia" w:ascii="Microsoft JhengHei" w:hAnsi="Microsoft JhengHei" w:eastAsia="Microsoft JhengHei"/>
          <w:b/>
          <w:color w:val="FF0000"/>
          <w:spacing w:val="-3"/>
          <w:w w:val="100"/>
          <w:sz w:val="21"/>
        </w:rPr>
        <w:t>：打印机参数</w:t>
      </w:r>
      <w:r>
        <w:rPr>
          <w:rFonts w:hint="eastAsia" w:ascii="Microsoft JhengHei" w:hAnsi="Microsoft JhengHei" w:eastAsia="Microsoft JhengHei"/>
          <w:b/>
          <w:color w:val="FF0000"/>
          <w:spacing w:val="-3"/>
          <w:sz w:val="21"/>
        </w:rPr>
        <w:t xml:space="preserve"> </w:t>
      </w:r>
      <w:r>
        <w:rPr>
          <w:rFonts w:hint="eastAsia" w:ascii="Microsoft JhengHei" w:hAnsi="Microsoft JhengHei" w:eastAsia="Microsoft JhengHei"/>
          <w:b/>
          <w:color w:val="FF0000"/>
          <w:w w:val="95"/>
          <w:sz w:val="21"/>
        </w:rPr>
        <w:t>I</w:t>
      </w:r>
      <w:r>
        <w:rPr>
          <w:rFonts w:hint="eastAsia" w:ascii="Microsoft JhengHei" w:hAnsi="Microsoft JhengHei" w:eastAsia="Microsoft JhengHei"/>
          <w:b/>
          <w:color w:val="FF0000"/>
          <w:spacing w:val="-1"/>
          <w:w w:val="93"/>
          <w:sz w:val="21"/>
        </w:rPr>
        <w:t>P</w:t>
      </w:r>
      <w:r>
        <w:rPr>
          <w:rFonts w:hint="eastAsia" w:ascii="Microsoft JhengHei" w:hAnsi="Microsoft JhengHei" w:eastAsia="Microsoft JhengHei"/>
          <w:b/>
          <w:color w:val="FF0000"/>
          <w:spacing w:val="-3"/>
          <w:w w:val="93"/>
          <w:sz w:val="21"/>
        </w:rPr>
        <w:t>=</w:t>
      </w:r>
      <w:r>
        <w:rPr>
          <w:rFonts w:hint="eastAsia" w:ascii="Microsoft JhengHei" w:hAnsi="Microsoft JhengHei" w:eastAsia="Microsoft JhengHei"/>
          <w:b/>
          <w:color w:val="FF0000"/>
          <w:spacing w:val="-1"/>
          <w:w w:val="93"/>
          <w:sz w:val="21"/>
        </w:rPr>
        <w:t>1</w:t>
      </w:r>
      <w:r>
        <w:rPr>
          <w:rFonts w:hint="eastAsia" w:ascii="Microsoft JhengHei" w:hAnsi="Microsoft JhengHei" w:eastAsia="Microsoft JhengHei"/>
          <w:b/>
          <w:color w:val="FF0000"/>
          <w:w w:val="93"/>
          <w:sz w:val="21"/>
        </w:rPr>
        <w:t>9</w:t>
      </w:r>
      <w:r>
        <w:rPr>
          <w:rFonts w:hint="eastAsia" w:ascii="Microsoft JhengHei" w:hAnsi="Microsoft JhengHei" w:eastAsia="Microsoft JhengHei"/>
          <w:b/>
          <w:color w:val="FF0000"/>
          <w:spacing w:val="-1"/>
          <w:w w:val="94"/>
          <w:sz w:val="21"/>
        </w:rPr>
        <w:t>2</w:t>
      </w:r>
      <w:r>
        <w:rPr>
          <w:rFonts w:hint="eastAsia" w:ascii="Microsoft JhengHei" w:hAnsi="Microsoft JhengHei" w:eastAsia="Microsoft JhengHei"/>
          <w:b/>
          <w:color w:val="FF0000"/>
          <w:spacing w:val="-3"/>
          <w:w w:val="94"/>
          <w:sz w:val="21"/>
        </w:rPr>
        <w:t>.</w:t>
      </w:r>
      <w:r>
        <w:rPr>
          <w:rFonts w:hint="eastAsia" w:ascii="Microsoft JhengHei" w:hAnsi="Microsoft JhengHei" w:eastAsia="Microsoft JhengHei"/>
          <w:b/>
          <w:color w:val="FF0000"/>
          <w:spacing w:val="-1"/>
          <w:w w:val="93"/>
          <w:sz w:val="21"/>
        </w:rPr>
        <w:t>1</w:t>
      </w:r>
      <w:r>
        <w:rPr>
          <w:rFonts w:hint="eastAsia" w:ascii="Microsoft JhengHei" w:hAnsi="Microsoft JhengHei" w:eastAsia="Microsoft JhengHei"/>
          <w:b/>
          <w:color w:val="FF0000"/>
          <w:w w:val="93"/>
          <w:sz w:val="21"/>
        </w:rPr>
        <w:t>6</w:t>
      </w:r>
      <w:r>
        <w:rPr>
          <w:rFonts w:hint="eastAsia" w:ascii="Microsoft JhengHei" w:hAnsi="Microsoft JhengHei" w:eastAsia="Microsoft JhengHei"/>
          <w:b/>
          <w:color w:val="FF0000"/>
          <w:spacing w:val="-1"/>
          <w:w w:val="94"/>
          <w:sz w:val="21"/>
        </w:rPr>
        <w:t>8</w:t>
      </w:r>
      <w:r>
        <w:rPr>
          <w:rFonts w:hint="eastAsia" w:ascii="Microsoft JhengHei" w:hAnsi="Microsoft JhengHei" w:eastAsia="Microsoft JhengHei"/>
          <w:b/>
          <w:color w:val="FF0000"/>
          <w:spacing w:val="-3"/>
          <w:w w:val="94"/>
          <w:sz w:val="21"/>
        </w:rPr>
        <w:t>.</w:t>
      </w:r>
      <w:r>
        <w:rPr>
          <w:rFonts w:hint="eastAsia" w:ascii="Microsoft JhengHei" w:hAnsi="Microsoft JhengHei" w:eastAsia="Microsoft JhengHei"/>
          <w:b/>
          <w:color w:val="FF0000"/>
          <w:spacing w:val="1"/>
          <w:w w:val="94"/>
          <w:sz w:val="21"/>
        </w:rPr>
        <w:t>X</w:t>
      </w:r>
      <w:r>
        <w:rPr>
          <w:rFonts w:hint="eastAsia" w:ascii="Microsoft JhengHei" w:hAnsi="Microsoft JhengHei" w:eastAsia="Microsoft JhengHei"/>
          <w:b/>
          <w:color w:val="FF0000"/>
          <w:spacing w:val="-1"/>
          <w:w w:val="94"/>
          <w:sz w:val="21"/>
        </w:rPr>
        <w:t>.</w:t>
      </w:r>
      <w:r>
        <w:rPr>
          <w:rFonts w:hint="eastAsia" w:ascii="Microsoft JhengHei" w:hAnsi="Microsoft JhengHei" w:eastAsia="Microsoft JhengHei"/>
          <w:b/>
          <w:color w:val="FF0000"/>
          <w:spacing w:val="-2"/>
          <w:w w:val="94"/>
          <w:sz w:val="21"/>
        </w:rPr>
        <w:t>Y</w:t>
      </w:r>
      <w:r>
        <w:rPr>
          <w:rFonts w:hint="eastAsia" w:ascii="Microsoft JhengHei" w:hAnsi="Microsoft JhengHei" w:eastAsia="Microsoft JhengHei"/>
          <w:b/>
          <w:color w:val="FF0000"/>
          <w:w w:val="100"/>
          <w:sz w:val="21"/>
        </w:rPr>
        <w:t>，</w:t>
      </w:r>
      <w:r>
        <w:rPr>
          <w:rFonts w:hint="eastAsia" w:ascii="Microsoft JhengHei" w:hAnsi="Microsoft JhengHei" w:eastAsia="Microsoft JhengHei"/>
          <w:b/>
          <w:color w:val="FF0000"/>
          <w:w w:val="94"/>
          <w:sz w:val="21"/>
        </w:rPr>
        <w:t>IP</w:t>
      </w:r>
      <w:r>
        <w:rPr>
          <w:rFonts w:hint="eastAsia" w:ascii="Microsoft JhengHei" w:hAnsi="Microsoft JhengHei" w:eastAsia="Microsoft JhengHei"/>
          <w:b/>
          <w:color w:val="FF0000"/>
          <w:sz w:val="21"/>
        </w:rPr>
        <w:t xml:space="preserve"> </w:t>
      </w:r>
      <w:r>
        <w:rPr>
          <w:rFonts w:hint="eastAsia" w:ascii="Microsoft JhengHei" w:hAnsi="Microsoft JhengHei" w:eastAsia="Microsoft JhengHei"/>
          <w:b/>
          <w:color w:val="FF0000"/>
          <w:spacing w:val="-2"/>
          <w:w w:val="100"/>
          <w:sz w:val="21"/>
        </w:rPr>
        <w:t>地址填写</w:t>
      </w:r>
      <w:r>
        <w:rPr>
          <w:rFonts w:hint="eastAsia" w:ascii="Microsoft JhengHei" w:hAnsi="Microsoft JhengHei" w:eastAsia="Microsoft JhengHei"/>
          <w:b/>
          <w:color w:val="FF0000"/>
          <w:spacing w:val="-2"/>
          <w:sz w:val="21"/>
        </w:rPr>
        <w:t xml:space="preserve"> </w:t>
      </w:r>
      <w:r>
        <w:rPr>
          <w:rFonts w:hint="eastAsia" w:ascii="Microsoft JhengHei" w:hAnsi="Microsoft JhengHei" w:eastAsia="Microsoft JhengHei"/>
          <w:b/>
          <w:color w:val="FF0000"/>
          <w:spacing w:val="-3"/>
          <w:w w:val="93"/>
          <w:sz w:val="21"/>
        </w:rPr>
        <w:t>1</w:t>
      </w:r>
      <w:r>
        <w:rPr>
          <w:rFonts w:hint="eastAsia" w:ascii="Microsoft JhengHei" w:hAnsi="Microsoft JhengHei" w:eastAsia="Microsoft JhengHei"/>
          <w:b/>
          <w:color w:val="FF0000"/>
          <w:spacing w:val="-1"/>
          <w:w w:val="93"/>
          <w:sz w:val="21"/>
        </w:rPr>
        <w:t>9</w:t>
      </w:r>
      <w:r>
        <w:rPr>
          <w:rFonts w:hint="eastAsia" w:ascii="Microsoft JhengHei" w:hAnsi="Microsoft JhengHei" w:eastAsia="Microsoft JhengHei"/>
          <w:b/>
          <w:color w:val="FF0000"/>
          <w:spacing w:val="-2"/>
          <w:w w:val="93"/>
          <w:sz w:val="21"/>
        </w:rPr>
        <w:t>2</w:t>
      </w:r>
      <w:r>
        <w:rPr>
          <w:rFonts w:hint="eastAsia" w:ascii="Microsoft JhengHei" w:hAnsi="Microsoft JhengHei" w:eastAsia="Microsoft JhengHei"/>
          <w:b/>
          <w:color w:val="FF0000"/>
          <w:spacing w:val="-1"/>
          <w:w w:val="93"/>
          <w:sz w:val="21"/>
        </w:rPr>
        <w:t>.16</w:t>
      </w:r>
      <w:r>
        <w:rPr>
          <w:rFonts w:hint="eastAsia" w:ascii="Microsoft JhengHei" w:hAnsi="Microsoft JhengHei" w:eastAsia="Microsoft JhengHei"/>
          <w:b/>
          <w:color w:val="FF0000"/>
          <w:w w:val="93"/>
          <w:sz w:val="21"/>
        </w:rPr>
        <w:t>8</w:t>
      </w:r>
      <w:r>
        <w:rPr>
          <w:rFonts w:hint="eastAsia" w:ascii="Microsoft JhengHei" w:hAnsi="Microsoft JhengHei" w:eastAsia="Microsoft JhengHei"/>
          <w:b/>
          <w:color w:val="FF0000"/>
          <w:spacing w:val="-3"/>
          <w:w w:val="95"/>
          <w:sz w:val="21"/>
        </w:rPr>
        <w:t>.</w:t>
      </w:r>
      <w:r>
        <w:rPr>
          <w:rFonts w:hint="eastAsia" w:ascii="Microsoft JhengHei" w:hAnsi="Microsoft JhengHei" w:eastAsia="Microsoft JhengHei"/>
          <w:b/>
          <w:color w:val="FF0000"/>
          <w:spacing w:val="1"/>
          <w:w w:val="94"/>
          <w:sz w:val="21"/>
        </w:rPr>
        <w:t>X</w:t>
      </w:r>
      <w:r>
        <w:rPr>
          <w:rFonts w:hint="eastAsia" w:ascii="Microsoft JhengHei" w:hAnsi="Microsoft JhengHei" w:eastAsia="Microsoft JhengHei"/>
          <w:b/>
          <w:color w:val="FF0000"/>
          <w:spacing w:val="-1"/>
          <w:w w:val="94"/>
          <w:sz w:val="21"/>
        </w:rPr>
        <w:t>.</w:t>
      </w:r>
      <w:r>
        <w:rPr>
          <w:rFonts w:hint="eastAsia" w:ascii="Microsoft JhengHei" w:hAnsi="Microsoft JhengHei" w:eastAsia="Microsoft JhengHei"/>
          <w:b/>
          <w:color w:val="FF0000"/>
          <w:spacing w:val="-2"/>
          <w:w w:val="94"/>
          <w:sz w:val="21"/>
        </w:rPr>
        <w:t>Z</w:t>
      </w:r>
      <w:r>
        <w:rPr>
          <w:rFonts w:hint="eastAsia" w:ascii="Microsoft JhengHei" w:hAnsi="Microsoft JhengHei" w:eastAsia="Microsoft JhengHei"/>
          <w:b/>
          <w:color w:val="FF0000"/>
          <w:spacing w:val="-3"/>
          <w:w w:val="100"/>
          <w:sz w:val="21"/>
        </w:rPr>
        <w:t>（</w:t>
      </w:r>
      <w:r>
        <w:rPr>
          <w:rFonts w:hint="eastAsia" w:ascii="Microsoft JhengHei" w:hAnsi="Microsoft JhengHei" w:eastAsia="Microsoft JhengHei"/>
          <w:b/>
          <w:color w:val="FF0000"/>
          <w:spacing w:val="-2"/>
          <w:w w:val="93"/>
          <w:sz w:val="21"/>
        </w:rPr>
        <w:t>Z</w:t>
      </w:r>
      <w:r>
        <w:rPr>
          <w:rFonts w:hint="eastAsia" w:ascii="宋体" w:hAnsi="宋体" w:eastAsia="宋体"/>
          <w:b/>
          <w:color w:val="FF0000"/>
          <w:spacing w:val="2"/>
          <w:w w:val="100"/>
          <w:sz w:val="21"/>
        </w:rPr>
        <w:t>≠</w:t>
      </w:r>
      <w:r>
        <w:rPr>
          <w:rFonts w:hint="eastAsia" w:ascii="Microsoft JhengHei" w:hAnsi="Microsoft JhengHei" w:eastAsia="Microsoft JhengHei"/>
          <w:b/>
          <w:color w:val="FF0000"/>
          <w:w w:val="94"/>
          <w:sz w:val="21"/>
        </w:rPr>
        <w:t>Y</w:t>
      </w:r>
      <w:r>
        <w:rPr>
          <w:rFonts w:hint="eastAsia" w:ascii="Microsoft JhengHei" w:hAnsi="Microsoft JhengHei" w:eastAsia="Microsoft JhengHei"/>
          <w:b/>
          <w:color w:val="FF0000"/>
          <w:sz w:val="21"/>
        </w:rPr>
        <w:t xml:space="preserve"> </w:t>
      </w:r>
      <w:r>
        <w:rPr>
          <w:rFonts w:hint="eastAsia" w:ascii="Microsoft JhengHei" w:hAnsi="Microsoft JhengHei" w:eastAsia="Microsoft JhengHei"/>
          <w:b/>
          <w:color w:val="FF0000"/>
          <w:w w:val="100"/>
          <w:sz w:val="21"/>
        </w:rPr>
        <w:t>且</w:t>
      </w:r>
      <w:r>
        <w:rPr>
          <w:rFonts w:hint="eastAsia" w:ascii="Microsoft JhengHei" w:hAnsi="Microsoft JhengHei" w:eastAsia="Microsoft JhengHei"/>
          <w:b/>
          <w:color w:val="FF0000"/>
          <w:sz w:val="21"/>
        </w:rPr>
        <w:t xml:space="preserve"> </w:t>
      </w:r>
      <w:r>
        <w:rPr>
          <w:rFonts w:hint="eastAsia" w:ascii="Microsoft JhengHei" w:hAnsi="Microsoft JhengHei" w:eastAsia="Microsoft JhengHei"/>
          <w:b/>
          <w:color w:val="FF0000"/>
          <w:spacing w:val="-2"/>
          <w:w w:val="93"/>
          <w:sz w:val="21"/>
        </w:rPr>
        <w:t>2</w:t>
      </w:r>
      <w:r>
        <w:rPr>
          <w:rFonts w:hint="eastAsia" w:ascii="宋体" w:hAnsi="宋体" w:eastAsia="宋体"/>
          <w:b/>
          <w:color w:val="FF0000"/>
          <w:w w:val="100"/>
          <w:sz w:val="21"/>
        </w:rPr>
        <w:t>≤</w:t>
      </w:r>
      <w:r>
        <w:rPr>
          <w:rFonts w:hint="eastAsia" w:ascii="宋体" w:hAnsi="宋体" w:eastAsia="宋体"/>
          <w:b/>
          <w:color w:val="FF0000"/>
          <w:w w:val="99"/>
          <w:sz w:val="21"/>
        </w:rPr>
        <w:t>Z</w:t>
      </w:r>
      <w:r>
        <w:rPr>
          <w:rFonts w:hint="eastAsia" w:ascii="宋体" w:hAnsi="宋体" w:eastAsia="宋体"/>
          <w:b/>
          <w:color w:val="FF0000"/>
          <w:w w:val="100"/>
          <w:sz w:val="21"/>
        </w:rPr>
        <w:t>≤</w:t>
      </w:r>
      <w:r>
        <w:rPr>
          <w:rFonts w:hint="eastAsia" w:ascii="宋体" w:hAnsi="宋体" w:eastAsia="宋体"/>
          <w:b/>
          <w:color w:val="FF0000"/>
          <w:w w:val="99"/>
          <w:sz w:val="21"/>
        </w:rPr>
        <w:t>25</w:t>
      </w:r>
      <w:r>
        <w:rPr>
          <w:rFonts w:hint="eastAsia" w:ascii="宋体" w:hAnsi="宋体" w:eastAsia="宋体"/>
          <w:b/>
          <w:color w:val="FF0000"/>
          <w:spacing w:val="2"/>
          <w:w w:val="99"/>
          <w:sz w:val="21"/>
        </w:rPr>
        <w:t>4</w:t>
      </w:r>
      <w:r>
        <w:rPr>
          <w:rFonts w:hint="eastAsia" w:ascii="Microsoft JhengHei" w:hAnsi="Microsoft JhengHei" w:eastAsia="Microsoft JhengHei"/>
          <w:b/>
          <w:color w:val="FF0000"/>
          <w:spacing w:val="-106"/>
          <w:w w:val="100"/>
          <w:sz w:val="21"/>
        </w:rPr>
        <w:t>）</w:t>
      </w:r>
      <w:r>
        <w:rPr>
          <w:rFonts w:hint="eastAsia" w:ascii="Microsoft JhengHei" w:hAnsi="Microsoft JhengHei" w:eastAsia="Microsoft JhengHei"/>
          <w:b/>
          <w:color w:val="FF0000"/>
          <w:spacing w:val="-2"/>
          <w:w w:val="100"/>
          <w:sz w:val="21"/>
        </w:rPr>
        <w:t>，默认</w:t>
      </w:r>
      <w:r>
        <w:rPr>
          <w:rFonts w:hint="eastAsia" w:ascii="Microsoft JhengHei" w:hAnsi="Microsoft JhengHei" w:eastAsia="Microsoft JhengHei"/>
          <w:b/>
          <w:color w:val="FF0000"/>
          <w:spacing w:val="-2"/>
          <w:sz w:val="21"/>
        </w:rPr>
        <w:t xml:space="preserve">网关和 </w:t>
      </w:r>
      <w:r>
        <w:rPr>
          <w:rFonts w:hint="eastAsia" w:ascii="Microsoft JhengHei" w:hAnsi="Microsoft JhengHei" w:eastAsia="Microsoft JhengHei"/>
          <w:b/>
          <w:color w:val="FF0000"/>
          <w:sz w:val="21"/>
        </w:rPr>
        <w:t>DNS</w:t>
      </w:r>
      <w:r>
        <w:rPr>
          <w:rFonts w:hint="eastAsia" w:ascii="Microsoft JhengHei" w:hAnsi="Microsoft JhengHei" w:eastAsia="Microsoft JhengHei"/>
          <w:b/>
          <w:color w:val="FF0000"/>
          <w:spacing w:val="-3"/>
          <w:sz w:val="21"/>
        </w:rPr>
        <w:t xml:space="preserve"> 服务器填写 </w:t>
      </w:r>
      <w:r>
        <w:rPr>
          <w:rFonts w:hint="eastAsia" w:ascii="Microsoft JhengHei" w:hAnsi="Microsoft JhengHei" w:eastAsia="Microsoft JhengHei"/>
          <w:b/>
          <w:color w:val="FF0000"/>
          <w:sz w:val="21"/>
        </w:rPr>
        <w:t>192.168.X.1</w:t>
      </w:r>
    </w:p>
    <w:p>
      <w:pPr>
        <w:pStyle w:val="10"/>
        <w:rPr>
          <w:rFonts w:ascii="Microsoft JhengHei"/>
          <w:b/>
          <w:sz w:val="22"/>
        </w:rPr>
      </w:pPr>
    </w:p>
    <w:p>
      <w:pPr>
        <w:pStyle w:val="10"/>
        <w:rPr>
          <w:rFonts w:ascii="Microsoft JhengHei"/>
          <w:b/>
          <w:sz w:val="22"/>
        </w:rPr>
      </w:pPr>
    </w:p>
    <w:p>
      <w:pPr>
        <w:pStyle w:val="10"/>
        <w:rPr>
          <w:rFonts w:ascii="Microsoft JhengHei"/>
          <w:b/>
          <w:sz w:val="22"/>
        </w:rPr>
      </w:pPr>
    </w:p>
    <w:p>
      <w:pPr>
        <w:pStyle w:val="10"/>
        <w:rPr>
          <w:rFonts w:ascii="Microsoft JhengHei"/>
          <w:b/>
          <w:sz w:val="22"/>
        </w:rPr>
      </w:pPr>
    </w:p>
    <w:p>
      <w:pPr>
        <w:pStyle w:val="10"/>
        <w:rPr>
          <w:rFonts w:ascii="Microsoft JhengHei"/>
          <w:b/>
          <w:sz w:val="22"/>
        </w:rPr>
      </w:pPr>
    </w:p>
    <w:p>
      <w:pPr>
        <w:pStyle w:val="10"/>
        <w:rPr>
          <w:rFonts w:ascii="Microsoft JhengHei"/>
          <w:b/>
          <w:sz w:val="22"/>
        </w:rPr>
      </w:pPr>
    </w:p>
    <w:p>
      <w:pPr>
        <w:pStyle w:val="10"/>
        <w:rPr>
          <w:rFonts w:ascii="Microsoft JhengHei"/>
          <w:b/>
          <w:sz w:val="22"/>
        </w:rPr>
      </w:pPr>
    </w:p>
    <w:p>
      <w:pPr>
        <w:pStyle w:val="10"/>
        <w:rPr>
          <w:rFonts w:ascii="Microsoft JhengHei"/>
          <w:b/>
          <w:sz w:val="22"/>
        </w:rPr>
      </w:pPr>
    </w:p>
    <w:p>
      <w:pPr>
        <w:pStyle w:val="10"/>
        <w:rPr>
          <w:rFonts w:ascii="Microsoft JhengHei"/>
          <w:b/>
          <w:sz w:val="22"/>
        </w:rPr>
      </w:pPr>
    </w:p>
    <w:p>
      <w:pPr>
        <w:pStyle w:val="10"/>
        <w:spacing w:before="9"/>
        <w:rPr>
          <w:rFonts w:ascii="Microsoft JhengHei"/>
          <w:b/>
          <w:sz w:val="19"/>
        </w:rPr>
      </w:pPr>
    </w:p>
    <w:p>
      <w:pPr>
        <w:pStyle w:val="10"/>
        <w:ind w:left="112" w:right="1396"/>
        <w:jc w:val="center"/>
      </w:pPr>
      <w:r>
        <w:t>打印机地址</w:t>
      </w:r>
    </w:p>
    <w:p>
      <w:pPr>
        <w:pStyle w:val="10"/>
        <w:spacing w:before="8"/>
        <w:rPr>
          <w:sz w:val="14"/>
        </w:rPr>
      </w:pPr>
    </w:p>
    <w:p>
      <w:pPr>
        <w:pStyle w:val="9"/>
        <w:numPr>
          <w:ilvl w:val="0"/>
          <w:numId w:val="40"/>
        </w:numPr>
        <w:tabs>
          <w:tab w:val="left" w:pos="481"/>
        </w:tabs>
        <w:spacing w:before="0" w:after="0" w:line="240" w:lineRule="auto"/>
        <w:ind w:left="480" w:right="0" w:hanging="361"/>
        <w:jc w:val="left"/>
      </w:pPr>
      <w:r>
        <w:t>打开</w:t>
      </w:r>
      <w:r>
        <w:rPr>
          <w:spacing w:val="-3"/>
        </w:rPr>
        <w:t>佳</w:t>
      </w:r>
      <w:r>
        <w:t>博</w:t>
      </w:r>
      <w:r>
        <w:rPr>
          <w:spacing w:val="-3"/>
        </w:rPr>
        <w:t>设</w:t>
      </w:r>
      <w:r>
        <w:t>置</w:t>
      </w:r>
      <w:r>
        <w:rPr>
          <w:spacing w:val="-3"/>
        </w:rPr>
        <w:t>工</w:t>
      </w:r>
      <w:r>
        <w:rPr>
          <w:spacing w:val="-4"/>
        </w:rPr>
        <w:t>具</w:t>
      </w:r>
      <w:r>
        <w:rPr>
          <w:spacing w:val="-43"/>
        </w:rPr>
        <w:t xml:space="preserve"> </w:t>
      </w:r>
      <w:r>
        <w:rPr>
          <w:spacing w:val="-4"/>
          <w:w w:val="100"/>
          <w:position w:val="1"/>
        </w:rPr>
        <w:drawing>
          <wp:inline distT="0" distB="0" distL="0" distR="0">
            <wp:extent cx="1092835" cy="184785"/>
            <wp:effectExtent l="0" t="0" r="0" b="0"/>
            <wp:docPr id="291" name="image1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image161.png"/>
                    <pic:cNvPicPr>
                      <a:picLocks noChangeAspect="1"/>
                    </pic:cNvPicPr>
                  </pic:nvPicPr>
                  <pic:blipFill>
                    <a:blip r:embed="rId164" cstate="print"/>
                    <a:stretch>
                      <a:fillRect/>
                    </a:stretch>
                  </pic:blipFill>
                  <pic:spPr>
                    <a:xfrm>
                      <a:off x="0" y="0"/>
                      <a:ext cx="1093304" cy="184785"/>
                    </a:xfrm>
                    <a:prstGeom prst="rect">
                      <a:avLst/>
                    </a:prstGeom>
                  </pic:spPr>
                </pic:pic>
              </a:graphicData>
            </a:graphic>
          </wp:inline>
        </w:drawing>
      </w:r>
      <w:r>
        <w:t>，</w:t>
      </w:r>
      <w:r>
        <w:rPr>
          <w:spacing w:val="-3"/>
        </w:rPr>
        <w:t>勾</w:t>
      </w:r>
      <w:r>
        <w:rPr>
          <w:spacing w:val="50"/>
        </w:rPr>
        <w:t>选</w:t>
      </w:r>
      <w:r>
        <w:t>Chinese，</w:t>
      </w:r>
      <w:r>
        <w:rPr>
          <w:spacing w:val="-3"/>
        </w:rPr>
        <w:t>切</w:t>
      </w:r>
      <w:r>
        <w:t>换</w:t>
      </w:r>
      <w:r>
        <w:rPr>
          <w:spacing w:val="-3"/>
        </w:rPr>
        <w:t>成</w:t>
      </w:r>
      <w:r>
        <w:t>中</w:t>
      </w:r>
      <w:r>
        <w:rPr>
          <w:spacing w:val="-3"/>
        </w:rPr>
        <w:t>文</w:t>
      </w:r>
      <w:r>
        <w:t>。</w:t>
      </w:r>
    </w:p>
    <w:p>
      <w:pPr>
        <w:pStyle w:val="19"/>
        <w:numPr>
          <w:ilvl w:val="0"/>
          <w:numId w:val="41"/>
        </w:numPr>
        <w:tabs>
          <w:tab w:val="left" w:pos="283"/>
        </w:tabs>
        <w:spacing w:before="87" w:after="0" w:line="194" w:lineRule="auto"/>
        <w:ind w:left="120" w:right="785" w:firstLine="0"/>
        <w:jc w:val="left"/>
        <w:rPr>
          <w:rFonts w:hint="eastAsia" w:ascii="Microsoft JhengHei" w:hAnsi="Microsoft JhengHei" w:eastAsia="Microsoft JhengHei"/>
          <w:b/>
          <w:sz w:val="21"/>
        </w:rPr>
      </w:pPr>
      <w:r>
        <w:rPr>
          <w:rFonts w:hint="eastAsia" w:ascii="Microsoft JhengHei" w:hAnsi="Microsoft JhengHei" w:eastAsia="Microsoft JhengHei"/>
          <w:b/>
          <w:spacing w:val="-2"/>
          <w:w w:val="100"/>
          <w:sz w:val="21"/>
        </w:rPr>
        <w:t>填写</w:t>
      </w:r>
      <w:r>
        <w:rPr>
          <w:rFonts w:hint="eastAsia" w:ascii="Microsoft JhengHei" w:hAnsi="Microsoft JhengHei" w:eastAsia="Microsoft JhengHei"/>
          <w:b/>
          <w:w w:val="43"/>
          <w:sz w:val="21"/>
        </w:rPr>
        <w:t>”</w:t>
      </w:r>
      <w:r>
        <w:rPr>
          <w:rFonts w:hint="eastAsia" w:ascii="Microsoft JhengHei" w:hAnsi="Microsoft JhengHei" w:eastAsia="Microsoft JhengHei"/>
          <w:b/>
          <w:spacing w:val="-3"/>
          <w:w w:val="100"/>
          <w:sz w:val="21"/>
        </w:rPr>
        <w:t>打印机的旧</w:t>
      </w:r>
      <w:r>
        <w:rPr>
          <w:rFonts w:hint="eastAsia" w:ascii="Microsoft JhengHei" w:hAnsi="Microsoft JhengHei" w:eastAsia="Microsoft JhengHei"/>
          <w:b/>
          <w:spacing w:val="4"/>
          <w:sz w:val="21"/>
        </w:rPr>
        <w:t xml:space="preserve"> </w:t>
      </w:r>
      <w:r>
        <w:rPr>
          <w:rFonts w:hint="eastAsia" w:ascii="Microsoft JhengHei" w:hAnsi="Microsoft JhengHei" w:eastAsia="Microsoft JhengHei"/>
          <w:b/>
          <w:w w:val="94"/>
          <w:sz w:val="21"/>
        </w:rPr>
        <w:t>IP</w:t>
      </w:r>
      <w:r>
        <w:rPr>
          <w:rFonts w:hint="eastAsia" w:ascii="Microsoft JhengHei" w:hAnsi="Microsoft JhengHei" w:eastAsia="Microsoft JhengHei"/>
          <w:b/>
          <w:spacing w:val="4"/>
          <w:sz w:val="21"/>
        </w:rPr>
        <w:t xml:space="preserve"> </w:t>
      </w:r>
      <w:r>
        <w:rPr>
          <w:rFonts w:hint="eastAsia" w:ascii="Microsoft JhengHei" w:hAnsi="Microsoft JhengHei" w:eastAsia="Microsoft JhengHei"/>
          <w:b/>
          <w:spacing w:val="-2"/>
          <w:w w:val="100"/>
          <w:sz w:val="21"/>
        </w:rPr>
        <w:t>地址</w:t>
      </w:r>
      <w:r>
        <w:rPr>
          <w:rFonts w:hint="eastAsia" w:ascii="Microsoft JhengHei" w:hAnsi="Microsoft JhengHei" w:eastAsia="Microsoft JhengHei"/>
          <w:b/>
          <w:w w:val="43"/>
          <w:sz w:val="21"/>
        </w:rPr>
        <w:t>”</w:t>
      </w:r>
      <w:r>
        <w:rPr>
          <w:rFonts w:hint="eastAsia" w:ascii="Microsoft JhengHei" w:hAnsi="Microsoft JhengHei" w:eastAsia="Microsoft JhengHei"/>
          <w:b/>
          <w:w w:val="100"/>
          <w:sz w:val="21"/>
        </w:rPr>
        <w:t>，旧</w:t>
      </w:r>
      <w:r>
        <w:rPr>
          <w:rFonts w:hint="eastAsia" w:ascii="Microsoft JhengHei" w:hAnsi="Microsoft JhengHei" w:eastAsia="Microsoft JhengHei"/>
          <w:b/>
          <w:spacing w:val="5"/>
          <w:sz w:val="21"/>
        </w:rPr>
        <w:t xml:space="preserve"> </w:t>
      </w:r>
      <w:r>
        <w:rPr>
          <w:rFonts w:hint="eastAsia" w:ascii="Microsoft JhengHei" w:hAnsi="Microsoft JhengHei" w:eastAsia="Microsoft JhengHei"/>
          <w:b/>
          <w:w w:val="94"/>
          <w:sz w:val="21"/>
        </w:rPr>
        <w:t>IP</w:t>
      </w:r>
      <w:r>
        <w:rPr>
          <w:rFonts w:hint="eastAsia" w:ascii="Microsoft JhengHei" w:hAnsi="Microsoft JhengHei" w:eastAsia="Microsoft JhengHei"/>
          <w:b/>
          <w:spacing w:val="4"/>
          <w:sz w:val="21"/>
        </w:rPr>
        <w:t xml:space="preserve"> </w:t>
      </w:r>
      <w:r>
        <w:rPr>
          <w:rFonts w:hint="eastAsia" w:ascii="Microsoft JhengHei" w:hAnsi="Microsoft JhengHei" w:eastAsia="Microsoft JhengHei"/>
          <w:b/>
          <w:spacing w:val="-3"/>
          <w:w w:val="100"/>
          <w:sz w:val="21"/>
        </w:rPr>
        <w:t>地址为打印机凭条上的</w:t>
      </w:r>
      <w:r>
        <w:rPr>
          <w:rFonts w:hint="eastAsia" w:ascii="Microsoft JhengHei" w:hAnsi="Microsoft JhengHei" w:eastAsia="Microsoft JhengHei"/>
          <w:b/>
          <w:spacing w:val="5"/>
          <w:sz w:val="21"/>
        </w:rPr>
        <w:t xml:space="preserve"> </w:t>
      </w:r>
      <w:r>
        <w:rPr>
          <w:rFonts w:hint="eastAsia" w:ascii="Microsoft JhengHei" w:hAnsi="Microsoft JhengHei" w:eastAsia="Microsoft JhengHei"/>
          <w:b/>
          <w:w w:val="95"/>
          <w:sz w:val="21"/>
        </w:rPr>
        <w:t>I</w:t>
      </w:r>
      <w:r>
        <w:rPr>
          <w:rFonts w:hint="eastAsia" w:ascii="Microsoft JhengHei" w:hAnsi="Microsoft JhengHei" w:eastAsia="Microsoft JhengHei"/>
          <w:b/>
          <w:w w:val="93"/>
          <w:sz w:val="21"/>
        </w:rPr>
        <w:t>P</w:t>
      </w:r>
      <w:r>
        <w:rPr>
          <w:rFonts w:hint="eastAsia" w:ascii="Microsoft JhengHei" w:hAnsi="Microsoft JhengHei" w:eastAsia="Microsoft JhengHei"/>
          <w:b/>
          <w:spacing w:val="-12"/>
          <w:sz w:val="21"/>
        </w:rPr>
        <w:t xml:space="preserve">  </w:t>
      </w:r>
      <w:r>
        <w:rPr>
          <w:rFonts w:hint="eastAsia" w:ascii="Microsoft JhengHei" w:hAnsi="Microsoft JhengHei" w:eastAsia="Microsoft JhengHei"/>
          <w:b/>
          <w:w w:val="93"/>
          <w:sz w:val="21"/>
        </w:rPr>
        <w:t>ad</w:t>
      </w:r>
      <w:r>
        <w:rPr>
          <w:rFonts w:hint="eastAsia" w:ascii="Microsoft JhengHei" w:hAnsi="Microsoft JhengHei" w:eastAsia="Microsoft JhengHei"/>
          <w:b/>
          <w:spacing w:val="-3"/>
          <w:w w:val="93"/>
          <w:sz w:val="21"/>
        </w:rPr>
        <w:t>d</w:t>
      </w:r>
      <w:r>
        <w:rPr>
          <w:rFonts w:hint="eastAsia" w:ascii="Microsoft JhengHei" w:hAnsi="Microsoft JhengHei" w:eastAsia="Microsoft JhengHei"/>
          <w:b/>
          <w:w w:val="94"/>
          <w:sz w:val="21"/>
        </w:rPr>
        <w:t>r</w:t>
      </w:r>
      <w:r>
        <w:rPr>
          <w:rFonts w:hint="eastAsia" w:ascii="Microsoft JhengHei" w:hAnsi="Microsoft JhengHei" w:eastAsia="Microsoft JhengHei"/>
          <w:b/>
          <w:spacing w:val="-2"/>
          <w:w w:val="93"/>
          <w:sz w:val="21"/>
        </w:rPr>
        <w:t>e</w:t>
      </w:r>
      <w:r>
        <w:rPr>
          <w:rFonts w:hint="eastAsia" w:ascii="Microsoft JhengHei" w:hAnsi="Microsoft JhengHei" w:eastAsia="Microsoft JhengHei"/>
          <w:b/>
          <w:spacing w:val="-1"/>
          <w:w w:val="91"/>
          <w:sz w:val="21"/>
        </w:rPr>
        <w:t>s</w:t>
      </w:r>
      <w:r>
        <w:rPr>
          <w:rFonts w:hint="eastAsia" w:ascii="Microsoft JhengHei" w:hAnsi="Microsoft JhengHei" w:eastAsia="Microsoft JhengHei"/>
          <w:b/>
          <w:spacing w:val="1"/>
          <w:w w:val="91"/>
          <w:sz w:val="21"/>
        </w:rPr>
        <w:t>s</w:t>
      </w:r>
      <w:r>
        <w:rPr>
          <w:rFonts w:hint="eastAsia" w:ascii="Microsoft JhengHei" w:hAnsi="Microsoft JhengHei" w:eastAsia="Microsoft JhengHei"/>
          <w:b/>
          <w:spacing w:val="-14"/>
          <w:w w:val="100"/>
          <w:sz w:val="21"/>
        </w:rPr>
        <w:t>，点击【连接测试】，</w:t>
      </w:r>
      <w:r>
        <w:rPr>
          <w:rFonts w:hint="eastAsia" w:ascii="Microsoft JhengHei" w:hAnsi="Microsoft JhengHei" w:eastAsia="Microsoft JhengHei"/>
          <w:b/>
          <w:spacing w:val="-7"/>
          <w:sz w:val="21"/>
        </w:rPr>
        <w:t xml:space="preserve">佳博安装工具提示成功 </w:t>
      </w:r>
      <w:r>
        <w:rPr>
          <w:rFonts w:hint="eastAsia" w:ascii="Microsoft JhengHei" w:hAnsi="Microsoft JhengHei" w:eastAsia="Microsoft JhengHei"/>
          <w:b/>
          <w:sz w:val="21"/>
        </w:rPr>
        <w:t>connect</w:t>
      </w:r>
      <w:r>
        <w:rPr>
          <w:rFonts w:hint="eastAsia" w:ascii="Microsoft JhengHei" w:hAnsi="Microsoft JhengHei" w:eastAsia="Microsoft JhengHei"/>
          <w:b/>
          <w:spacing w:val="3"/>
          <w:sz w:val="21"/>
        </w:rPr>
        <w:t xml:space="preserve"> </w:t>
      </w:r>
      <w:r>
        <w:rPr>
          <w:rFonts w:hint="eastAsia" w:ascii="Microsoft JhengHei" w:hAnsi="Microsoft JhengHei" w:eastAsia="Microsoft JhengHei"/>
          <w:b/>
          <w:sz w:val="21"/>
        </w:rPr>
        <w:t>successfully。</w:t>
      </w:r>
    </w:p>
    <w:p>
      <w:pPr>
        <w:pStyle w:val="19"/>
        <w:numPr>
          <w:ilvl w:val="0"/>
          <w:numId w:val="41"/>
        </w:numPr>
        <w:tabs>
          <w:tab w:val="left" w:pos="300"/>
        </w:tabs>
        <w:spacing w:before="0" w:after="0" w:line="330" w:lineRule="exact"/>
        <w:ind w:left="299" w:right="0" w:hanging="180"/>
        <w:jc w:val="left"/>
        <w:rPr>
          <w:rFonts w:hint="eastAsia" w:ascii="Microsoft JhengHei" w:hAnsi="Microsoft JhengHei" w:eastAsia="Microsoft JhengHei"/>
          <w:b/>
          <w:sz w:val="21"/>
        </w:rPr>
      </w:pPr>
      <w:r>
        <w:rPr>
          <w:rFonts w:hint="eastAsia" w:ascii="Microsoft JhengHei" w:hAnsi="Microsoft JhengHei" w:eastAsia="Microsoft JhengHei"/>
          <w:b/>
          <w:spacing w:val="-2"/>
          <w:sz w:val="21"/>
        </w:rPr>
        <w:t>填写</w:t>
      </w:r>
      <w:r>
        <w:rPr>
          <w:rFonts w:hint="eastAsia" w:ascii="Microsoft JhengHei" w:hAnsi="Microsoft JhengHei" w:eastAsia="Microsoft JhengHei"/>
          <w:b/>
          <w:w w:val="80"/>
          <w:sz w:val="21"/>
        </w:rPr>
        <w:t>“</w:t>
      </w:r>
      <w:r>
        <w:rPr>
          <w:rFonts w:hint="eastAsia" w:ascii="Microsoft JhengHei" w:hAnsi="Microsoft JhengHei" w:eastAsia="Microsoft JhengHei"/>
          <w:b/>
          <w:spacing w:val="-4"/>
          <w:sz w:val="21"/>
        </w:rPr>
        <w:t xml:space="preserve">打印机新的 </w:t>
      </w:r>
      <w:r>
        <w:rPr>
          <w:rFonts w:hint="eastAsia" w:ascii="Microsoft JhengHei" w:hAnsi="Microsoft JhengHei" w:eastAsia="Microsoft JhengHei"/>
          <w:b/>
          <w:sz w:val="21"/>
        </w:rPr>
        <w:t>IP</w:t>
      </w:r>
      <w:r>
        <w:rPr>
          <w:rFonts w:hint="eastAsia" w:ascii="Microsoft JhengHei" w:hAnsi="Microsoft JhengHei" w:eastAsia="Microsoft JhengHei"/>
          <w:b/>
          <w:spacing w:val="-4"/>
          <w:sz w:val="21"/>
        </w:rPr>
        <w:t xml:space="preserve"> 地址”，点击【设置新的 </w:t>
      </w:r>
      <w:r>
        <w:rPr>
          <w:rFonts w:hint="eastAsia" w:ascii="Microsoft JhengHei" w:hAnsi="Microsoft JhengHei" w:eastAsia="Microsoft JhengHei"/>
          <w:b/>
          <w:sz w:val="21"/>
        </w:rPr>
        <w:t>IP</w:t>
      </w:r>
      <w:r>
        <w:rPr>
          <w:rFonts w:hint="eastAsia" w:ascii="Microsoft JhengHei" w:hAnsi="Microsoft JhengHei" w:eastAsia="Microsoft JhengHei"/>
          <w:b/>
          <w:spacing w:val="-14"/>
          <w:sz w:val="21"/>
        </w:rPr>
        <w:t xml:space="preserve"> 地址】，修改打印机 </w:t>
      </w:r>
      <w:r>
        <w:rPr>
          <w:rFonts w:hint="eastAsia" w:ascii="Microsoft JhengHei" w:hAnsi="Microsoft JhengHei" w:eastAsia="Microsoft JhengHei"/>
          <w:b/>
          <w:sz w:val="21"/>
        </w:rPr>
        <w:t>IP</w:t>
      </w:r>
      <w:r>
        <w:rPr>
          <w:rFonts w:hint="eastAsia" w:ascii="Microsoft JhengHei" w:hAnsi="Microsoft JhengHei" w:eastAsia="Microsoft JhengHei"/>
          <w:b/>
          <w:spacing w:val="-3"/>
          <w:sz w:val="21"/>
        </w:rPr>
        <w:t xml:space="preserve"> 地址。</w:t>
      </w:r>
    </w:p>
    <w:p>
      <w:pPr>
        <w:pStyle w:val="10"/>
        <w:spacing w:line="252" w:lineRule="auto"/>
        <w:ind w:left="120" w:right="893"/>
      </w:pPr>
      <w:r>
        <w:rPr>
          <w:color w:val="FF0000"/>
          <w:w w:val="100"/>
        </w:rPr>
        <w:t>注</w:t>
      </w:r>
      <w:r>
        <w:rPr>
          <w:color w:val="FF0000"/>
        </w:rPr>
        <w:t xml:space="preserve"> </w:t>
      </w:r>
      <w:r>
        <w:rPr>
          <w:color w:val="FF0000"/>
          <w:spacing w:val="-1"/>
          <w:w w:val="112"/>
        </w:rPr>
        <w:t>1</w:t>
      </w:r>
      <w:r>
        <w:rPr>
          <w:color w:val="FF0000"/>
          <w:spacing w:val="-3"/>
          <w:w w:val="100"/>
        </w:rPr>
        <w:t>：如果路由器</w:t>
      </w:r>
      <w:r>
        <w:rPr>
          <w:color w:val="FF0000"/>
          <w:spacing w:val="-3"/>
        </w:rPr>
        <w:t xml:space="preserve"> </w:t>
      </w:r>
      <w:r>
        <w:rPr>
          <w:color w:val="FF0000"/>
          <w:w w:val="96"/>
        </w:rPr>
        <w:t>IP</w:t>
      </w:r>
      <w:r>
        <w:rPr>
          <w:color w:val="FF0000"/>
        </w:rPr>
        <w:t xml:space="preserve"> </w:t>
      </w:r>
      <w:r>
        <w:rPr>
          <w:color w:val="FF0000"/>
          <w:spacing w:val="-2"/>
          <w:w w:val="100"/>
        </w:rPr>
        <w:t>地址为</w:t>
      </w:r>
      <w:r>
        <w:rPr>
          <w:color w:val="FF0000"/>
          <w:spacing w:val="-2"/>
        </w:rPr>
        <w:t xml:space="preserve"> </w:t>
      </w:r>
      <w:r>
        <w:rPr>
          <w:color w:val="FF0000"/>
          <w:spacing w:val="-1"/>
          <w:w w:val="112"/>
        </w:rPr>
        <w:t>192</w:t>
      </w:r>
      <w:r>
        <w:rPr>
          <w:color w:val="FF0000"/>
          <w:spacing w:val="-1"/>
          <w:w w:val="93"/>
        </w:rPr>
        <w:t>.</w:t>
      </w:r>
      <w:r>
        <w:rPr>
          <w:color w:val="FF0000"/>
          <w:spacing w:val="-1"/>
          <w:w w:val="112"/>
        </w:rPr>
        <w:t>168</w:t>
      </w:r>
      <w:r>
        <w:rPr>
          <w:color w:val="FF0000"/>
          <w:spacing w:val="-1"/>
          <w:w w:val="93"/>
        </w:rPr>
        <w:t>.</w:t>
      </w:r>
      <w:r>
        <w:rPr>
          <w:color w:val="FF0000"/>
          <w:w w:val="85"/>
        </w:rPr>
        <w:t>X</w:t>
      </w:r>
      <w:r>
        <w:rPr>
          <w:color w:val="FF0000"/>
          <w:spacing w:val="-1"/>
          <w:w w:val="93"/>
        </w:rPr>
        <w:t>.</w:t>
      </w:r>
      <w:r>
        <w:rPr>
          <w:color w:val="FF0000"/>
          <w:spacing w:val="-1"/>
          <w:w w:val="81"/>
        </w:rPr>
        <w:t>Y</w:t>
      </w:r>
      <w:r>
        <w:rPr>
          <w:color w:val="FF0000"/>
          <w:w w:val="100"/>
        </w:rPr>
        <w:t>，</w:t>
      </w:r>
      <w:r>
        <w:rPr>
          <w:color w:val="FF0000"/>
          <w:spacing w:val="-2"/>
        </w:rPr>
        <w:t xml:space="preserve">  </w:t>
      </w:r>
      <w:r>
        <w:rPr>
          <w:color w:val="FF0000"/>
          <w:spacing w:val="-2"/>
          <w:w w:val="96"/>
        </w:rPr>
        <w:t>I</w:t>
      </w:r>
      <w:r>
        <w:rPr>
          <w:color w:val="FF0000"/>
          <w:w w:val="96"/>
        </w:rPr>
        <w:t>P</w:t>
      </w:r>
      <w:r>
        <w:rPr>
          <w:color w:val="FF0000"/>
        </w:rPr>
        <w:t xml:space="preserve"> </w:t>
      </w:r>
      <w:r>
        <w:rPr>
          <w:color w:val="FF0000"/>
          <w:spacing w:val="-2"/>
          <w:w w:val="100"/>
        </w:rPr>
        <w:t>地址填写</w:t>
      </w:r>
      <w:r>
        <w:rPr>
          <w:color w:val="FF0000"/>
          <w:spacing w:val="-2"/>
        </w:rPr>
        <w:t xml:space="preserve"> </w:t>
      </w:r>
      <w:r>
        <w:rPr>
          <w:color w:val="FF0000"/>
          <w:spacing w:val="-1"/>
          <w:w w:val="112"/>
        </w:rPr>
        <w:t>192</w:t>
      </w:r>
      <w:r>
        <w:rPr>
          <w:color w:val="FF0000"/>
          <w:spacing w:val="-1"/>
          <w:w w:val="93"/>
        </w:rPr>
        <w:t>.</w:t>
      </w:r>
      <w:r>
        <w:rPr>
          <w:color w:val="FF0000"/>
          <w:spacing w:val="-1"/>
          <w:w w:val="112"/>
        </w:rPr>
        <w:t>168</w:t>
      </w:r>
      <w:r>
        <w:rPr>
          <w:color w:val="FF0000"/>
          <w:spacing w:val="-1"/>
          <w:w w:val="93"/>
        </w:rPr>
        <w:t>.</w:t>
      </w:r>
      <w:r>
        <w:rPr>
          <w:color w:val="FF0000"/>
          <w:w w:val="85"/>
        </w:rPr>
        <w:t>X</w:t>
      </w:r>
      <w:r>
        <w:rPr>
          <w:color w:val="FF0000"/>
          <w:spacing w:val="-1"/>
          <w:w w:val="93"/>
        </w:rPr>
        <w:t>.</w:t>
      </w:r>
      <w:r>
        <w:rPr>
          <w:color w:val="FF0000"/>
          <w:spacing w:val="-1"/>
          <w:w w:val="99"/>
        </w:rPr>
        <w:t>Z</w:t>
      </w:r>
      <w:r>
        <w:rPr>
          <w:color w:val="FF0000"/>
          <w:w w:val="100"/>
        </w:rPr>
        <w:t>（</w:t>
      </w:r>
      <w:r>
        <w:rPr>
          <w:color w:val="FF0000"/>
          <w:spacing w:val="-3"/>
          <w:w w:val="99"/>
        </w:rPr>
        <w:t>Z</w:t>
      </w:r>
      <w:r>
        <w:rPr>
          <w:rFonts w:hint="eastAsia" w:ascii="宋体" w:hAnsi="宋体" w:eastAsia="宋体"/>
          <w:color w:val="FF0000"/>
          <w:w w:val="100"/>
        </w:rPr>
        <w:t>≠</w:t>
      </w:r>
      <w:r>
        <w:rPr>
          <w:color w:val="FF0000"/>
          <w:w w:val="81"/>
        </w:rPr>
        <w:t>Y</w:t>
      </w:r>
      <w:r>
        <w:rPr>
          <w:color w:val="FF0000"/>
        </w:rPr>
        <w:t xml:space="preserve"> </w:t>
      </w:r>
      <w:r>
        <w:rPr>
          <w:color w:val="FF0000"/>
          <w:w w:val="100"/>
        </w:rPr>
        <w:t>且</w:t>
      </w:r>
      <w:r>
        <w:rPr>
          <w:color w:val="FF0000"/>
        </w:rPr>
        <w:t xml:space="preserve"> </w:t>
      </w:r>
      <w:r>
        <w:rPr>
          <w:color w:val="FF0000"/>
          <w:spacing w:val="-1"/>
          <w:w w:val="112"/>
        </w:rPr>
        <w:t>2</w:t>
      </w:r>
      <w:r>
        <w:rPr>
          <w:rFonts w:hint="eastAsia" w:ascii="宋体" w:hAnsi="宋体" w:eastAsia="宋体"/>
          <w:color w:val="FF0000"/>
          <w:w w:val="100"/>
        </w:rPr>
        <w:t>≤</w:t>
      </w:r>
      <w:r>
        <w:rPr>
          <w:rFonts w:hint="eastAsia" w:ascii="宋体" w:hAnsi="宋体" w:eastAsia="宋体"/>
          <w:color w:val="FF0000"/>
          <w:spacing w:val="-3"/>
          <w:w w:val="100"/>
        </w:rPr>
        <w:t>Z</w:t>
      </w:r>
      <w:r>
        <w:rPr>
          <w:rFonts w:hint="eastAsia" w:ascii="宋体" w:hAnsi="宋体" w:eastAsia="宋体"/>
          <w:color w:val="FF0000"/>
          <w:w w:val="100"/>
        </w:rPr>
        <w:t>≤25</w:t>
      </w:r>
      <w:r>
        <w:rPr>
          <w:rFonts w:hint="eastAsia" w:ascii="宋体" w:hAnsi="宋体" w:eastAsia="宋体"/>
          <w:color w:val="FF0000"/>
          <w:spacing w:val="-3"/>
          <w:w w:val="100"/>
        </w:rPr>
        <w:t>4</w:t>
      </w:r>
      <w:r>
        <w:rPr>
          <w:color w:val="FF0000"/>
          <w:spacing w:val="-106"/>
          <w:w w:val="100"/>
        </w:rPr>
        <w:t>），</w:t>
      </w:r>
      <w:r>
        <w:rPr>
          <w:color w:val="FF0000"/>
          <w:spacing w:val="-2"/>
        </w:rPr>
        <w:t xml:space="preserve">且打印机 </w:t>
      </w:r>
      <w:r>
        <w:rPr>
          <w:color w:val="FF0000"/>
        </w:rPr>
        <w:t>IP</w:t>
      </w:r>
      <w:r>
        <w:rPr>
          <w:color w:val="FF0000"/>
          <w:spacing w:val="-3"/>
        </w:rPr>
        <w:t xml:space="preserve"> 地址不能与路由器中的其他设备的 </w:t>
      </w:r>
      <w:r>
        <w:rPr>
          <w:color w:val="FF0000"/>
        </w:rPr>
        <w:t>IP</w:t>
      </w:r>
      <w:r>
        <w:rPr>
          <w:color w:val="FF0000"/>
          <w:spacing w:val="-2"/>
        </w:rPr>
        <w:t xml:space="preserve"> 地址冲突</w:t>
      </w:r>
    </w:p>
    <w:p>
      <w:pPr>
        <w:pStyle w:val="10"/>
        <w:spacing w:before="4" w:line="254" w:lineRule="auto"/>
        <w:ind w:left="120" w:right="891"/>
      </w:pPr>
      <w:r>
        <w:t>例：路由器地址 192.168.5.1，IP 地址可填写 192.168.5.135（打印机 IP 地址不能与路由器中</w:t>
      </w:r>
      <w:r>
        <w:rPr>
          <w:w w:val="105"/>
        </w:rPr>
        <w:t>的其他 IP 地址冲突，如电脑连路由器 IP：192.168.5.100，则打印机不能用此 IP）</w:t>
      </w:r>
    </w:p>
    <w:p>
      <w:pPr>
        <w:spacing w:after="0" w:line="254" w:lineRule="auto"/>
        <w:sectPr>
          <w:pgSz w:w="11910" w:h="16840"/>
          <w:pgMar w:top="1460" w:right="900" w:bottom="280" w:left="1680" w:header="720" w:footer="720" w:gutter="0"/>
        </w:sectPr>
      </w:pPr>
    </w:p>
    <w:p>
      <w:pPr>
        <w:pStyle w:val="10"/>
        <w:ind w:left="120"/>
        <w:rPr>
          <w:sz w:val="20"/>
        </w:rPr>
      </w:pPr>
      <w:r>
        <w:rPr>
          <w:sz w:val="20"/>
        </w:rPr>
        <w:drawing>
          <wp:inline distT="0" distB="0" distL="0" distR="0">
            <wp:extent cx="5243195" cy="3559175"/>
            <wp:effectExtent l="0" t="0" r="0" b="0"/>
            <wp:docPr id="293" name="image1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image162.png"/>
                    <pic:cNvPicPr>
                      <a:picLocks noChangeAspect="1"/>
                    </pic:cNvPicPr>
                  </pic:nvPicPr>
                  <pic:blipFill>
                    <a:blip r:embed="rId165" cstate="print"/>
                    <a:stretch>
                      <a:fillRect/>
                    </a:stretch>
                  </pic:blipFill>
                  <pic:spPr>
                    <a:xfrm>
                      <a:off x="0" y="0"/>
                      <a:ext cx="5243485" cy="3559206"/>
                    </a:xfrm>
                    <a:prstGeom prst="rect">
                      <a:avLst/>
                    </a:prstGeom>
                  </pic:spPr>
                </pic:pic>
              </a:graphicData>
            </a:graphic>
          </wp:inline>
        </w:drawing>
      </w:r>
    </w:p>
    <w:p>
      <w:pPr>
        <w:pStyle w:val="10"/>
        <w:rPr>
          <w:sz w:val="20"/>
        </w:rPr>
      </w:pPr>
    </w:p>
    <w:p>
      <w:pPr>
        <w:pStyle w:val="10"/>
        <w:spacing w:before="1"/>
        <w:rPr>
          <w:sz w:val="16"/>
        </w:rPr>
      </w:pPr>
    </w:p>
    <w:p>
      <w:pPr>
        <w:pStyle w:val="19"/>
        <w:numPr>
          <w:ilvl w:val="1"/>
          <w:numId w:val="38"/>
        </w:numPr>
        <w:tabs>
          <w:tab w:val="left" w:pos="493"/>
        </w:tabs>
        <w:spacing w:before="0" w:after="0" w:line="240" w:lineRule="auto"/>
        <w:ind w:left="492" w:right="0" w:hanging="373"/>
        <w:jc w:val="left"/>
        <w:rPr>
          <w:sz w:val="21"/>
        </w:rPr>
      </w:pPr>
      <w:bookmarkStart w:id="88" w:name="_bookmark55"/>
      <w:bookmarkEnd w:id="88"/>
      <w:bookmarkStart w:id="89" w:name="_bookmark55"/>
      <w:bookmarkEnd w:id="89"/>
      <w:r>
        <w:rPr>
          <w:spacing w:val="-2"/>
          <w:sz w:val="21"/>
        </w:rPr>
        <w:t>收银机添加厨打</w:t>
      </w:r>
    </w:p>
    <w:p>
      <w:pPr>
        <w:pStyle w:val="10"/>
        <w:spacing w:before="19"/>
        <w:ind w:left="120"/>
      </w:pPr>
      <w:r>
        <w:t>收银机上，点击设置→系统设置→外部设备→后厨打印机。</w:t>
      </w:r>
    </w:p>
    <w:p>
      <w:pPr>
        <w:pStyle w:val="10"/>
        <w:spacing w:before="13"/>
        <w:rPr>
          <w:sz w:val="8"/>
        </w:rPr>
      </w:pPr>
      <w:r>
        <w:drawing>
          <wp:anchor distT="0" distB="0" distL="0" distR="0" simplePos="0" relativeHeight="1024" behindDoc="0" locked="0" layoutInCell="1" allowOverlap="1">
            <wp:simplePos x="0" y="0"/>
            <wp:positionH relativeFrom="page">
              <wp:posOffset>1143000</wp:posOffset>
            </wp:positionH>
            <wp:positionV relativeFrom="paragraph">
              <wp:posOffset>104140</wp:posOffset>
            </wp:positionV>
            <wp:extent cx="5205730" cy="2928620"/>
            <wp:effectExtent l="0" t="0" r="0" b="0"/>
            <wp:wrapTopAndBottom/>
            <wp:docPr id="295" name="image16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image163.jpeg"/>
                    <pic:cNvPicPr>
                      <a:picLocks noChangeAspect="1"/>
                    </pic:cNvPicPr>
                  </pic:nvPicPr>
                  <pic:blipFill>
                    <a:blip r:embed="rId166" cstate="print"/>
                    <a:stretch>
                      <a:fillRect/>
                    </a:stretch>
                  </pic:blipFill>
                  <pic:spPr>
                    <a:xfrm>
                      <a:off x="0" y="0"/>
                      <a:ext cx="5205665" cy="2928461"/>
                    </a:xfrm>
                    <a:prstGeom prst="rect">
                      <a:avLst/>
                    </a:prstGeom>
                  </pic:spPr>
                </pic:pic>
              </a:graphicData>
            </a:graphic>
          </wp:anchor>
        </w:drawing>
      </w:r>
    </w:p>
    <w:p>
      <w:pPr>
        <w:spacing w:after="0"/>
        <w:rPr>
          <w:sz w:val="8"/>
        </w:rPr>
        <w:sectPr>
          <w:pgSz w:w="11910" w:h="16840"/>
          <w:pgMar w:top="1560" w:right="900" w:bottom="280" w:left="1680" w:header="720" w:footer="720" w:gutter="0"/>
        </w:sectPr>
      </w:pPr>
    </w:p>
    <w:p>
      <w:pPr>
        <w:pStyle w:val="10"/>
        <w:ind w:left="120"/>
        <w:rPr>
          <w:sz w:val="20"/>
        </w:rPr>
      </w:pPr>
      <w:r>
        <w:rPr>
          <w:sz w:val="20"/>
        </w:rPr>
        <w:drawing>
          <wp:inline distT="0" distB="0" distL="0" distR="0">
            <wp:extent cx="5232400" cy="2971800"/>
            <wp:effectExtent l="0" t="0" r="0" b="0"/>
            <wp:docPr id="297" name="image16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image164.jpeg"/>
                    <pic:cNvPicPr>
                      <a:picLocks noChangeAspect="1"/>
                    </pic:cNvPicPr>
                  </pic:nvPicPr>
                  <pic:blipFill>
                    <a:blip r:embed="rId167" cstate="print"/>
                    <a:stretch>
                      <a:fillRect/>
                    </a:stretch>
                  </pic:blipFill>
                  <pic:spPr>
                    <a:xfrm>
                      <a:off x="0" y="0"/>
                      <a:ext cx="5232659" cy="2971800"/>
                    </a:xfrm>
                    <a:prstGeom prst="rect">
                      <a:avLst/>
                    </a:prstGeom>
                  </pic:spPr>
                </pic:pic>
              </a:graphicData>
            </a:graphic>
          </wp:inline>
        </w:drawing>
      </w:r>
    </w:p>
    <w:p>
      <w:pPr>
        <w:pStyle w:val="10"/>
        <w:spacing w:before="10"/>
        <w:rPr>
          <w:sz w:val="8"/>
        </w:rPr>
      </w:pPr>
    </w:p>
    <w:p>
      <w:pPr>
        <w:pStyle w:val="19"/>
        <w:numPr>
          <w:ilvl w:val="1"/>
          <w:numId w:val="38"/>
        </w:numPr>
        <w:tabs>
          <w:tab w:val="left" w:pos="493"/>
        </w:tabs>
        <w:spacing w:before="61" w:after="0" w:line="240" w:lineRule="auto"/>
        <w:ind w:left="492" w:right="0" w:hanging="373"/>
        <w:jc w:val="left"/>
        <w:rPr>
          <w:sz w:val="21"/>
        </w:rPr>
      </w:pPr>
      <w:r>
        <w:drawing>
          <wp:anchor distT="0" distB="0" distL="0" distR="0" simplePos="0" relativeHeight="1024" behindDoc="0" locked="0" layoutInCell="1" allowOverlap="1">
            <wp:simplePos x="0" y="0"/>
            <wp:positionH relativeFrom="page">
              <wp:posOffset>1143000</wp:posOffset>
            </wp:positionH>
            <wp:positionV relativeFrom="paragraph">
              <wp:posOffset>271780</wp:posOffset>
            </wp:positionV>
            <wp:extent cx="5250180" cy="4256405"/>
            <wp:effectExtent l="0" t="0" r="0" b="0"/>
            <wp:wrapTopAndBottom/>
            <wp:docPr id="299" name="image16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image165.jpeg"/>
                    <pic:cNvPicPr>
                      <a:picLocks noChangeAspect="1"/>
                    </pic:cNvPicPr>
                  </pic:nvPicPr>
                  <pic:blipFill>
                    <a:blip r:embed="rId168" cstate="print"/>
                    <a:stretch>
                      <a:fillRect/>
                    </a:stretch>
                  </pic:blipFill>
                  <pic:spPr>
                    <a:xfrm>
                      <a:off x="0" y="0"/>
                      <a:ext cx="5250059" cy="4256532"/>
                    </a:xfrm>
                    <a:prstGeom prst="rect">
                      <a:avLst/>
                    </a:prstGeom>
                  </pic:spPr>
                </pic:pic>
              </a:graphicData>
            </a:graphic>
          </wp:anchor>
        </w:drawing>
      </w:r>
      <w:bookmarkStart w:id="90" w:name="_bookmark56"/>
      <w:bookmarkEnd w:id="90"/>
      <w:bookmarkStart w:id="91" w:name="_bookmark56"/>
      <w:bookmarkEnd w:id="91"/>
      <w:r>
        <w:rPr>
          <w:spacing w:val="-2"/>
          <w:sz w:val="21"/>
        </w:rPr>
        <w:t>厨打凭条模板</w:t>
      </w:r>
    </w:p>
    <w:p>
      <w:pPr>
        <w:pStyle w:val="10"/>
        <w:spacing w:before="8"/>
        <w:rPr>
          <w:sz w:val="29"/>
        </w:rPr>
      </w:pPr>
    </w:p>
    <w:p>
      <w:pPr>
        <w:spacing w:before="0"/>
        <w:ind w:left="120" w:right="0" w:firstLine="0"/>
        <w:jc w:val="left"/>
        <w:rPr>
          <w:sz w:val="32"/>
        </w:rPr>
      </w:pPr>
      <w:bookmarkStart w:id="92" w:name="_bookmark57"/>
      <w:bookmarkEnd w:id="92"/>
      <w:r>
        <w:rPr>
          <w:sz w:val="32"/>
        </w:rPr>
        <w:t>5、大华电子秤</w:t>
      </w:r>
    </w:p>
    <w:p>
      <w:pPr>
        <w:pStyle w:val="10"/>
        <w:spacing w:before="11"/>
        <w:rPr>
          <w:sz w:val="25"/>
        </w:rPr>
      </w:pPr>
    </w:p>
    <w:p>
      <w:pPr>
        <w:pStyle w:val="10"/>
        <w:ind w:left="120"/>
      </w:pPr>
      <w:r>
        <w:t>硬件：大华电子秤</w:t>
      </w:r>
    </w:p>
    <w:p>
      <w:pPr>
        <w:pStyle w:val="19"/>
        <w:numPr>
          <w:ilvl w:val="0"/>
          <w:numId w:val="42"/>
        </w:numPr>
        <w:tabs>
          <w:tab w:val="left" w:pos="481"/>
        </w:tabs>
        <w:spacing w:before="19" w:after="0" w:line="240" w:lineRule="auto"/>
        <w:ind w:left="480" w:right="0" w:hanging="361"/>
        <w:jc w:val="left"/>
        <w:rPr>
          <w:sz w:val="21"/>
        </w:rPr>
      </w:pPr>
      <w:r>
        <w:rPr>
          <w:spacing w:val="-3"/>
          <w:sz w:val="21"/>
        </w:rPr>
        <w:t xml:space="preserve">电子秤串口线，插入收银机 </w:t>
      </w:r>
      <w:r>
        <w:rPr>
          <w:sz w:val="21"/>
        </w:rPr>
        <w:t>USB</w:t>
      </w:r>
      <w:r>
        <w:rPr>
          <w:spacing w:val="-16"/>
          <w:sz w:val="21"/>
        </w:rPr>
        <w:t xml:space="preserve"> 口，并开机。</w:t>
      </w:r>
      <w:r>
        <w:rPr>
          <w:spacing w:val="-3"/>
          <w:sz w:val="21"/>
        </w:rPr>
        <w:t>（注：电子秤自带锂电池，如果一直插电</w:t>
      </w:r>
    </w:p>
    <w:p>
      <w:pPr>
        <w:spacing w:after="0" w:line="240" w:lineRule="auto"/>
        <w:jc w:val="left"/>
        <w:rPr>
          <w:sz w:val="21"/>
        </w:rPr>
        <w:sectPr>
          <w:pgSz w:w="11910" w:h="16840"/>
          <w:pgMar w:top="1560" w:right="900" w:bottom="280" w:left="1680" w:header="720" w:footer="720" w:gutter="0"/>
        </w:sectPr>
      </w:pPr>
    </w:p>
    <w:p>
      <w:pPr>
        <w:pStyle w:val="10"/>
        <w:spacing w:before="50"/>
        <w:ind w:left="480"/>
      </w:pPr>
      <w:r>
        <w:t>源，机器有可能会烧掉）</w:t>
      </w:r>
    </w:p>
    <w:p>
      <w:pPr>
        <w:pStyle w:val="19"/>
        <w:numPr>
          <w:ilvl w:val="0"/>
          <w:numId w:val="42"/>
        </w:numPr>
        <w:tabs>
          <w:tab w:val="left" w:pos="481"/>
        </w:tabs>
        <w:spacing w:before="18" w:after="0" w:line="254" w:lineRule="auto"/>
        <w:ind w:left="480" w:right="891" w:hanging="360"/>
        <w:jc w:val="both"/>
        <w:rPr>
          <w:sz w:val="21"/>
        </w:rPr>
      </w:pPr>
      <w:r>
        <w:drawing>
          <wp:anchor distT="0" distB="0" distL="0" distR="0" simplePos="0" relativeHeight="1024" behindDoc="0" locked="0" layoutInCell="1" allowOverlap="1">
            <wp:simplePos x="0" y="0"/>
            <wp:positionH relativeFrom="page">
              <wp:posOffset>1143000</wp:posOffset>
            </wp:positionH>
            <wp:positionV relativeFrom="paragraph">
              <wp:posOffset>636905</wp:posOffset>
            </wp:positionV>
            <wp:extent cx="2837815" cy="1500505"/>
            <wp:effectExtent l="0" t="0" r="0" b="0"/>
            <wp:wrapTopAndBottom/>
            <wp:docPr id="301" name="image16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image166.jpeg"/>
                    <pic:cNvPicPr>
                      <a:picLocks noChangeAspect="1"/>
                    </pic:cNvPicPr>
                  </pic:nvPicPr>
                  <pic:blipFill>
                    <a:blip r:embed="rId169" cstate="print"/>
                    <a:stretch>
                      <a:fillRect/>
                    </a:stretch>
                  </pic:blipFill>
                  <pic:spPr>
                    <a:xfrm>
                      <a:off x="0" y="0"/>
                      <a:ext cx="2838131" cy="1500758"/>
                    </a:xfrm>
                    <a:prstGeom prst="rect">
                      <a:avLst/>
                    </a:prstGeom>
                  </pic:spPr>
                </pic:pic>
              </a:graphicData>
            </a:graphic>
          </wp:anchor>
        </w:drawing>
      </w:r>
      <w:r>
        <w:rPr>
          <w:spacing w:val="-3"/>
          <w:sz w:val="21"/>
        </w:rPr>
        <w:t>电子秤初始化：长按[清除]+</w:t>
      </w:r>
      <w:r>
        <w:rPr>
          <w:sz w:val="21"/>
        </w:rPr>
        <w:t>6</w:t>
      </w:r>
      <w:r>
        <w:rPr>
          <w:spacing w:val="-3"/>
          <w:sz w:val="21"/>
        </w:rPr>
        <w:t xml:space="preserve">，进入通讯设置，屏幕上显示  </w:t>
      </w:r>
      <w:r>
        <w:rPr>
          <w:sz w:val="21"/>
        </w:rPr>
        <w:t>232—0/1/2/3，输入  3，最</w:t>
      </w:r>
      <w:r>
        <w:rPr>
          <w:spacing w:val="9"/>
          <w:sz w:val="21"/>
        </w:rPr>
        <w:t xml:space="preserve">终显示 </w:t>
      </w:r>
      <w:r>
        <w:rPr>
          <w:sz w:val="21"/>
        </w:rPr>
        <w:t>232—3</w:t>
      </w:r>
      <w:r>
        <w:rPr>
          <w:spacing w:val="-14"/>
          <w:sz w:val="21"/>
        </w:rPr>
        <w:t>。设置好后，按[累计]完成设置。电子秤上清空，按[置零]，即可完成电子</w:t>
      </w:r>
      <w:r>
        <w:rPr>
          <w:spacing w:val="-8"/>
          <w:sz w:val="21"/>
        </w:rPr>
        <w:t>秤初始化。</w:t>
      </w:r>
    </w:p>
    <w:p>
      <w:pPr>
        <w:pStyle w:val="19"/>
        <w:numPr>
          <w:ilvl w:val="0"/>
          <w:numId w:val="42"/>
        </w:numPr>
        <w:tabs>
          <w:tab w:val="left" w:pos="481"/>
        </w:tabs>
        <w:spacing w:before="54" w:after="39" w:line="254" w:lineRule="auto"/>
        <w:ind w:left="480" w:right="893" w:hanging="360"/>
        <w:jc w:val="both"/>
        <w:rPr>
          <w:sz w:val="21"/>
        </w:rPr>
      </w:pPr>
      <w:r>
        <w:rPr>
          <w:spacing w:val="-2"/>
          <w:sz w:val="21"/>
        </w:rPr>
        <w:t>收银机添加电子秤</w:t>
      </w:r>
      <w:r>
        <w:rPr>
          <w:spacing w:val="-3"/>
          <w:sz w:val="21"/>
        </w:rPr>
        <w:t>（省电模式切换：[置零]+</w:t>
      </w:r>
      <w:r>
        <w:rPr>
          <w:sz w:val="21"/>
        </w:rPr>
        <w:t>4</w:t>
      </w:r>
      <w:r>
        <w:rPr>
          <w:spacing w:val="-3"/>
          <w:sz w:val="21"/>
        </w:rPr>
        <w:t>，如果不需要电子秤待机，可以关掉省电</w:t>
      </w:r>
      <w:r>
        <w:rPr>
          <w:spacing w:val="-39"/>
          <w:sz w:val="21"/>
        </w:rPr>
        <w:t>模式。</w:t>
      </w:r>
      <w:r>
        <w:rPr>
          <w:sz w:val="21"/>
        </w:rPr>
        <w:t>）</w:t>
      </w:r>
    </w:p>
    <w:p>
      <w:pPr>
        <w:spacing w:line="240" w:lineRule="auto"/>
        <w:ind w:left="120" w:right="0" w:firstLine="0"/>
        <w:rPr>
          <w:sz w:val="20"/>
        </w:rPr>
      </w:pPr>
      <w:r>
        <w:rPr>
          <w:sz w:val="20"/>
        </w:rPr>
        <w:drawing>
          <wp:inline distT="0" distB="0" distL="0" distR="0">
            <wp:extent cx="2698750" cy="1531620"/>
            <wp:effectExtent l="0" t="0" r="0" b="0"/>
            <wp:docPr id="303" name="image16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image167.jpeg"/>
                    <pic:cNvPicPr>
                      <a:picLocks noChangeAspect="1"/>
                    </pic:cNvPicPr>
                  </pic:nvPicPr>
                  <pic:blipFill>
                    <a:blip r:embed="rId170" cstate="print"/>
                    <a:stretch>
                      <a:fillRect/>
                    </a:stretch>
                  </pic:blipFill>
                  <pic:spPr>
                    <a:xfrm>
                      <a:off x="0" y="0"/>
                      <a:ext cx="2699226" cy="1531810"/>
                    </a:xfrm>
                    <a:prstGeom prst="rect">
                      <a:avLst/>
                    </a:prstGeom>
                  </pic:spPr>
                </pic:pic>
              </a:graphicData>
            </a:graphic>
          </wp:inline>
        </w:drawing>
      </w:r>
      <w:r>
        <w:rPr>
          <w:rFonts w:ascii="Times New Roman"/>
          <w:spacing w:val="15"/>
          <w:sz w:val="20"/>
        </w:rPr>
        <w:t xml:space="preserve"> </w:t>
      </w:r>
      <w:r>
        <w:rPr>
          <w:spacing w:val="15"/>
          <w:position w:val="2"/>
          <w:sz w:val="20"/>
        </w:rPr>
        <w:drawing>
          <wp:inline distT="0" distB="0" distL="0" distR="0">
            <wp:extent cx="2521585" cy="1424940"/>
            <wp:effectExtent l="0" t="0" r="0" b="0"/>
            <wp:docPr id="305" name="image16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image168.jpeg"/>
                    <pic:cNvPicPr>
                      <a:picLocks noChangeAspect="1"/>
                    </pic:cNvPicPr>
                  </pic:nvPicPr>
                  <pic:blipFill>
                    <a:blip r:embed="rId171" cstate="print"/>
                    <a:stretch>
                      <a:fillRect/>
                    </a:stretch>
                  </pic:blipFill>
                  <pic:spPr>
                    <a:xfrm>
                      <a:off x="0" y="0"/>
                      <a:ext cx="2521906" cy="1425321"/>
                    </a:xfrm>
                    <a:prstGeom prst="rect">
                      <a:avLst/>
                    </a:prstGeom>
                  </pic:spPr>
                </pic:pic>
              </a:graphicData>
            </a:graphic>
          </wp:inline>
        </w:drawing>
      </w:r>
    </w:p>
    <w:p>
      <w:pPr>
        <w:pStyle w:val="10"/>
        <w:rPr>
          <w:sz w:val="6"/>
        </w:rPr>
      </w:pPr>
    </w:p>
    <w:p>
      <w:pPr>
        <w:pStyle w:val="10"/>
        <w:ind w:left="120"/>
        <w:rPr>
          <w:sz w:val="20"/>
        </w:rPr>
      </w:pPr>
      <w:r>
        <w:rPr>
          <w:sz w:val="20"/>
        </w:rPr>
        <w:pict>
          <v:group id="_x0000_s1054" o:spid="_x0000_s1054" o:spt="203" style="height:120pt;width:410.65pt;" coordsize="8213,2400">
            <o:lock v:ext="edit"/>
            <v:shape id="_x0000_s1055" o:spid="_x0000_s1055" o:spt="75" type="#_x0000_t75" style="position:absolute;left:0;top:0;height:2385;width:4229;" filled="f" stroked="f" coordsize="21600,21600">
              <v:path/>
              <v:fill on="f" focussize="0,0"/>
              <v:stroke on="f"/>
              <v:imagedata r:id="rId172" o:title=""/>
              <o:lock v:ext="edit" aspectratio="t"/>
            </v:shape>
            <v:shape id="_x0000_s1056" o:spid="_x0000_s1056" o:spt="75" type="#_x0000_t75" style="position:absolute;left:4230;top:166;height:2234;width:3983;" filled="f" stroked="f" coordsize="21600,21600">
              <v:path/>
              <v:fill on="f" focussize="0,0"/>
              <v:stroke on="f"/>
              <v:imagedata r:id="rId173" o:title=""/>
              <o:lock v:ext="edit" aspectratio="t"/>
            </v:shape>
            <w10:wrap type="none"/>
            <w10:anchorlock/>
          </v:group>
        </w:pict>
      </w:r>
    </w:p>
    <w:p>
      <w:pPr>
        <w:pStyle w:val="10"/>
        <w:spacing w:before="48" w:line="254" w:lineRule="auto"/>
        <w:ind w:left="120" w:right="891"/>
      </w:pPr>
      <w:r>
        <w:drawing>
          <wp:anchor distT="0" distB="0" distL="0" distR="0" simplePos="0" relativeHeight="1024" behindDoc="0" locked="0" layoutInCell="1" allowOverlap="1">
            <wp:simplePos x="0" y="0"/>
            <wp:positionH relativeFrom="page">
              <wp:posOffset>1143000</wp:posOffset>
            </wp:positionH>
            <wp:positionV relativeFrom="paragraph">
              <wp:posOffset>475615</wp:posOffset>
            </wp:positionV>
            <wp:extent cx="4770120" cy="2424430"/>
            <wp:effectExtent l="0" t="0" r="0" b="0"/>
            <wp:wrapTopAndBottom/>
            <wp:docPr id="307" name="image17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image171.jpeg"/>
                    <pic:cNvPicPr>
                      <a:picLocks noChangeAspect="1"/>
                    </pic:cNvPicPr>
                  </pic:nvPicPr>
                  <pic:blipFill>
                    <a:blip r:embed="rId174" cstate="print"/>
                    <a:stretch>
                      <a:fillRect/>
                    </a:stretch>
                  </pic:blipFill>
                  <pic:spPr>
                    <a:xfrm>
                      <a:off x="0" y="0"/>
                      <a:ext cx="4770273" cy="2424683"/>
                    </a:xfrm>
                    <a:prstGeom prst="rect">
                      <a:avLst/>
                    </a:prstGeom>
                  </pic:spPr>
                </pic:pic>
              </a:graphicData>
            </a:graphic>
          </wp:anchor>
        </w:drawing>
      </w:r>
      <w:r>
        <w:rPr>
          <w:spacing w:val="-10"/>
        </w:rPr>
        <w:t>默认商品，没有称重功能。开通需要商品导入或者单个商品编辑，支持称重。称重商品，默</w:t>
      </w:r>
      <w:r>
        <w:rPr>
          <w:spacing w:val="-5"/>
        </w:rPr>
        <w:t>认会跳转至商品详情，并且显示重量。</w:t>
      </w:r>
    </w:p>
    <w:p>
      <w:pPr>
        <w:spacing w:after="0" w:line="254" w:lineRule="auto"/>
        <w:sectPr>
          <w:pgSz w:w="11910" w:h="16840"/>
          <w:pgMar w:top="1380" w:right="900" w:bottom="280" w:left="1680" w:header="720" w:footer="720" w:gutter="0"/>
        </w:sectPr>
      </w:pPr>
    </w:p>
    <w:p>
      <w:pPr>
        <w:pStyle w:val="5"/>
        <w:spacing w:before="27"/>
      </w:pPr>
      <w:bookmarkStart w:id="93" w:name="_bookmark58"/>
      <w:bookmarkEnd w:id="93"/>
      <w:r>
        <w:t>6、四信路由器</w:t>
      </w:r>
    </w:p>
    <w:p>
      <w:pPr>
        <w:pStyle w:val="10"/>
        <w:spacing w:before="9"/>
        <w:rPr>
          <w:sz w:val="25"/>
        </w:rPr>
      </w:pPr>
    </w:p>
    <w:p>
      <w:pPr>
        <w:pStyle w:val="10"/>
        <w:spacing w:line="254" w:lineRule="auto"/>
        <w:ind w:left="120" w:right="4640"/>
      </w:pPr>
      <w:r>
        <w:t>四信路由器支持 4G 全网通、网线两种接入方式。四信路由器侧面图 1</w:t>
      </w:r>
    </w:p>
    <w:p>
      <w:pPr>
        <w:pStyle w:val="10"/>
        <w:spacing w:before="5"/>
        <w:rPr>
          <w:sz w:val="7"/>
        </w:rPr>
      </w:pPr>
      <w:r>
        <w:drawing>
          <wp:anchor distT="0" distB="0" distL="0" distR="0" simplePos="0" relativeHeight="1024" behindDoc="0" locked="0" layoutInCell="1" allowOverlap="1">
            <wp:simplePos x="0" y="0"/>
            <wp:positionH relativeFrom="page">
              <wp:posOffset>1143000</wp:posOffset>
            </wp:positionH>
            <wp:positionV relativeFrom="paragraph">
              <wp:posOffset>89535</wp:posOffset>
            </wp:positionV>
            <wp:extent cx="5234940" cy="796925"/>
            <wp:effectExtent l="0" t="0" r="0" b="0"/>
            <wp:wrapTopAndBottom/>
            <wp:docPr id="309" name="image17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image172.jpeg"/>
                    <pic:cNvPicPr>
                      <a:picLocks noChangeAspect="1"/>
                    </pic:cNvPicPr>
                  </pic:nvPicPr>
                  <pic:blipFill>
                    <a:blip r:embed="rId175" cstate="print"/>
                    <a:stretch>
                      <a:fillRect/>
                    </a:stretch>
                  </pic:blipFill>
                  <pic:spPr>
                    <a:xfrm>
                      <a:off x="0" y="0"/>
                      <a:ext cx="5235086" cy="796671"/>
                    </a:xfrm>
                    <a:prstGeom prst="rect">
                      <a:avLst/>
                    </a:prstGeom>
                  </pic:spPr>
                </pic:pic>
              </a:graphicData>
            </a:graphic>
          </wp:anchor>
        </w:drawing>
      </w:r>
    </w:p>
    <w:p>
      <w:pPr>
        <w:pStyle w:val="10"/>
        <w:spacing w:before="136" w:after="112"/>
        <w:ind w:left="120"/>
      </w:pPr>
      <w:r>
        <w:rPr>
          <w:w w:val="105"/>
        </w:rPr>
        <w:t>侧面图 2</w:t>
      </w:r>
    </w:p>
    <w:p>
      <w:pPr>
        <w:pStyle w:val="10"/>
        <w:ind w:left="120"/>
        <w:rPr>
          <w:sz w:val="20"/>
        </w:rPr>
      </w:pPr>
      <w:r>
        <w:rPr>
          <w:sz w:val="20"/>
        </w:rPr>
        <w:drawing>
          <wp:inline distT="0" distB="0" distL="0" distR="0">
            <wp:extent cx="5334000" cy="871855"/>
            <wp:effectExtent l="0" t="0" r="0" b="0"/>
            <wp:docPr id="311" name="image17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image173.jpeg"/>
                    <pic:cNvPicPr>
                      <a:picLocks noChangeAspect="1"/>
                    </pic:cNvPicPr>
                  </pic:nvPicPr>
                  <pic:blipFill>
                    <a:blip r:embed="rId176" cstate="print"/>
                    <a:stretch>
                      <a:fillRect/>
                    </a:stretch>
                  </pic:blipFill>
                  <pic:spPr>
                    <a:xfrm>
                      <a:off x="0" y="0"/>
                      <a:ext cx="5334121" cy="872108"/>
                    </a:xfrm>
                    <a:prstGeom prst="rect">
                      <a:avLst/>
                    </a:prstGeom>
                  </pic:spPr>
                </pic:pic>
              </a:graphicData>
            </a:graphic>
          </wp:inline>
        </w:drawing>
      </w:r>
    </w:p>
    <w:p>
      <w:pPr>
        <w:pStyle w:val="19"/>
        <w:numPr>
          <w:ilvl w:val="1"/>
          <w:numId w:val="43"/>
        </w:numPr>
        <w:tabs>
          <w:tab w:val="left" w:pos="493"/>
        </w:tabs>
        <w:spacing w:before="93" w:after="0" w:line="240" w:lineRule="auto"/>
        <w:ind w:left="492" w:right="0" w:hanging="373"/>
        <w:jc w:val="left"/>
        <w:rPr>
          <w:sz w:val="21"/>
        </w:rPr>
      </w:pPr>
      <w:bookmarkStart w:id="94" w:name="_bookmark59"/>
      <w:bookmarkEnd w:id="94"/>
      <w:bookmarkStart w:id="95" w:name="_bookmark59"/>
      <w:bookmarkEnd w:id="95"/>
      <w:r>
        <w:rPr>
          <w:spacing w:val="-2"/>
          <w:sz w:val="21"/>
        </w:rPr>
        <w:t>局域网网线接入</w:t>
      </w:r>
    </w:p>
    <w:p>
      <w:pPr>
        <w:pStyle w:val="19"/>
        <w:numPr>
          <w:ilvl w:val="0"/>
          <w:numId w:val="44"/>
        </w:numPr>
        <w:tabs>
          <w:tab w:val="left" w:pos="444"/>
        </w:tabs>
        <w:spacing w:before="19" w:after="0" w:line="240" w:lineRule="auto"/>
        <w:ind w:left="443" w:right="0" w:hanging="324"/>
        <w:jc w:val="left"/>
        <w:rPr>
          <w:sz w:val="21"/>
        </w:rPr>
      </w:pPr>
      <w:r>
        <w:rPr>
          <w:spacing w:val="-3"/>
          <w:sz w:val="21"/>
        </w:rPr>
        <w:t>路由器初始化</w:t>
      </w:r>
      <w:r>
        <w:rPr>
          <w:color w:val="FF0000"/>
          <w:sz w:val="21"/>
        </w:rPr>
        <w:t>（</w:t>
      </w:r>
      <w:r>
        <w:rPr>
          <w:color w:val="FF0000"/>
          <w:spacing w:val="-3"/>
          <w:sz w:val="21"/>
        </w:rPr>
        <w:t xml:space="preserve">可不操作初始化，直接进入第 </w:t>
      </w:r>
      <w:r>
        <w:rPr>
          <w:color w:val="FF0000"/>
          <w:sz w:val="21"/>
        </w:rPr>
        <w:t>2</w:t>
      </w:r>
      <w:r>
        <w:rPr>
          <w:color w:val="FF0000"/>
          <w:spacing w:val="-3"/>
          <w:sz w:val="21"/>
        </w:rPr>
        <w:t xml:space="preserve"> 步</w:t>
      </w:r>
      <w:r>
        <w:rPr>
          <w:color w:val="FF0000"/>
          <w:sz w:val="21"/>
        </w:rPr>
        <w:t>）</w:t>
      </w:r>
    </w:p>
    <w:p>
      <w:pPr>
        <w:pStyle w:val="19"/>
        <w:numPr>
          <w:ilvl w:val="1"/>
          <w:numId w:val="44"/>
        </w:numPr>
        <w:tabs>
          <w:tab w:val="left" w:pos="634"/>
        </w:tabs>
        <w:spacing w:before="18" w:after="0" w:line="240" w:lineRule="auto"/>
        <w:ind w:left="633" w:right="0" w:hanging="154"/>
        <w:jc w:val="left"/>
        <w:rPr>
          <w:sz w:val="21"/>
        </w:rPr>
      </w:pPr>
      <w:r>
        <w:rPr>
          <w:spacing w:val="-3"/>
          <w:sz w:val="21"/>
        </w:rPr>
        <w:t xml:space="preserve">网线一端插路由器 </w:t>
      </w:r>
      <w:r>
        <w:rPr>
          <w:sz w:val="21"/>
        </w:rPr>
        <w:t>Local</w:t>
      </w:r>
      <w:r>
        <w:rPr>
          <w:spacing w:val="4"/>
          <w:sz w:val="21"/>
        </w:rPr>
        <w:t xml:space="preserve"> </w:t>
      </w:r>
      <w:r>
        <w:rPr>
          <w:sz w:val="21"/>
        </w:rPr>
        <w:t>Network</w:t>
      </w:r>
      <w:r>
        <w:rPr>
          <w:spacing w:val="-3"/>
          <w:sz w:val="21"/>
        </w:rPr>
        <w:t xml:space="preserve"> 中任意口，一端插电脑网口。</w:t>
      </w:r>
    </w:p>
    <w:p>
      <w:pPr>
        <w:pStyle w:val="19"/>
        <w:numPr>
          <w:ilvl w:val="1"/>
          <w:numId w:val="44"/>
        </w:numPr>
        <w:tabs>
          <w:tab w:val="left" w:pos="651"/>
        </w:tabs>
        <w:spacing w:before="18" w:after="0" w:line="254" w:lineRule="auto"/>
        <w:ind w:left="480" w:right="790" w:firstLine="0"/>
        <w:jc w:val="left"/>
        <w:rPr>
          <w:sz w:val="21"/>
        </w:rPr>
      </w:pPr>
      <w:r>
        <w:pict>
          <v:group id="_x0000_s1057" o:spid="_x0000_s1057" o:spt="203" style="position:absolute;left:0pt;margin-left:108pt;margin-top:51.15pt;height:272.5pt;width:379.45pt;mso-position-horizontal-relative:page;mso-wrap-distance-bottom:0pt;mso-wrap-distance-top:0pt;z-index:-251550720;mso-width-relative:page;mso-height-relative:page;" coordorigin="2160,1023" coordsize="7589,5450">
            <o:lock v:ext="edit"/>
            <v:shape id="_x0000_s1058" o:spid="_x0000_s1058" o:spt="75" type="#_x0000_t75" style="position:absolute;left:2160;top:1053;height:5420;width:3820;" filled="f" stroked="f" coordsize="21600,21600">
              <v:path/>
              <v:fill on="f" focussize="0,0"/>
              <v:stroke on="f"/>
              <v:imagedata r:id="rId177" o:title=""/>
              <o:lock v:ext="edit" aspectratio="t"/>
            </v:shape>
            <v:shape id="_x0000_s1059" o:spid="_x0000_s1059" o:spt="75" type="#_x0000_t75" style="position:absolute;left:5980;top:1023;height:5430;width:3769;" filled="f" stroked="f" coordsize="21600,21600">
              <v:path/>
              <v:fill on="f" focussize="0,0"/>
              <v:stroke on="f"/>
              <v:imagedata r:id="rId178" o:title=""/>
              <o:lock v:ext="edit" aspectratio="t"/>
            </v:shape>
            <w10:wrap type="topAndBottom"/>
          </v:group>
        </w:pict>
      </w:r>
      <w:r>
        <w:rPr>
          <w:spacing w:val="-8"/>
          <w:w w:val="100"/>
          <w:sz w:val="21"/>
        </w:rPr>
        <w:t>电脑端，打开计算机</w:t>
      </w:r>
      <w:r>
        <w:rPr>
          <w:w w:val="160"/>
          <w:sz w:val="21"/>
        </w:rPr>
        <w:t>-</w:t>
      </w:r>
      <w:r>
        <w:rPr>
          <w:spacing w:val="-2"/>
          <w:w w:val="126"/>
          <w:sz w:val="21"/>
        </w:rPr>
        <w:t>&gt;</w:t>
      </w:r>
      <w:r>
        <w:rPr>
          <w:spacing w:val="-1"/>
          <w:w w:val="100"/>
          <w:sz w:val="21"/>
        </w:rPr>
        <w:t>控制面板</w:t>
      </w:r>
      <w:r>
        <w:rPr>
          <w:spacing w:val="-3"/>
          <w:w w:val="160"/>
          <w:sz w:val="21"/>
        </w:rPr>
        <w:t>-</w:t>
      </w:r>
      <w:r>
        <w:rPr>
          <w:w w:val="126"/>
          <w:sz w:val="21"/>
        </w:rPr>
        <w:t>&gt;</w:t>
      </w:r>
      <w:r>
        <w:rPr>
          <w:spacing w:val="-2"/>
          <w:w w:val="100"/>
          <w:sz w:val="21"/>
        </w:rPr>
        <w:t>网络和</w:t>
      </w:r>
      <w:r>
        <w:rPr>
          <w:spacing w:val="-3"/>
          <w:sz w:val="21"/>
        </w:rPr>
        <w:t xml:space="preserve">  </w:t>
      </w:r>
      <w:r>
        <w:rPr>
          <w:w w:val="79"/>
          <w:sz w:val="21"/>
        </w:rPr>
        <w:t>I</w:t>
      </w:r>
      <w:r>
        <w:rPr>
          <w:spacing w:val="-2"/>
          <w:w w:val="117"/>
          <w:sz w:val="21"/>
        </w:rPr>
        <w:t>n</w:t>
      </w:r>
      <w:r>
        <w:rPr>
          <w:w w:val="118"/>
          <w:sz w:val="21"/>
        </w:rPr>
        <w:t>ter</w:t>
      </w:r>
      <w:r>
        <w:rPr>
          <w:spacing w:val="-4"/>
          <w:w w:val="118"/>
          <w:sz w:val="21"/>
        </w:rPr>
        <w:t>n</w:t>
      </w:r>
      <w:r>
        <w:rPr>
          <w:w w:val="123"/>
          <w:sz w:val="21"/>
        </w:rPr>
        <w:t>e</w:t>
      </w:r>
      <w:r>
        <w:rPr>
          <w:spacing w:val="-1"/>
          <w:w w:val="123"/>
          <w:sz w:val="21"/>
        </w:rPr>
        <w:t>t</w:t>
      </w:r>
      <w:r>
        <w:rPr>
          <w:w w:val="160"/>
          <w:sz w:val="21"/>
        </w:rPr>
        <w:t>-</w:t>
      </w:r>
      <w:r>
        <w:rPr>
          <w:spacing w:val="-2"/>
          <w:w w:val="126"/>
          <w:sz w:val="21"/>
        </w:rPr>
        <w:t>&gt;</w:t>
      </w:r>
      <w:r>
        <w:rPr>
          <w:spacing w:val="-7"/>
          <w:w w:val="100"/>
          <w:sz w:val="21"/>
        </w:rPr>
        <w:t>网络连接→以太网，右键属性→</w:t>
      </w:r>
      <w:r>
        <w:rPr>
          <w:spacing w:val="-5"/>
          <w:w w:val="78"/>
          <w:sz w:val="21"/>
        </w:rPr>
        <w:t>打开“</w:t>
      </w:r>
      <w:r>
        <w:rPr>
          <w:spacing w:val="-3"/>
          <w:w w:val="100"/>
          <w:sz w:val="21"/>
        </w:rPr>
        <w:t>以太网</w:t>
      </w:r>
      <w:r>
        <w:rPr>
          <w:spacing w:val="-2"/>
          <w:w w:val="78"/>
          <w:sz w:val="21"/>
        </w:rPr>
        <w:t>属性”</w:t>
      </w:r>
      <w:r>
        <w:rPr>
          <w:spacing w:val="-3"/>
          <w:w w:val="100"/>
          <w:sz w:val="21"/>
        </w:rPr>
        <w:t>窗口，</w:t>
      </w:r>
      <w:r>
        <w:rPr>
          <w:spacing w:val="-1"/>
          <w:w w:val="78"/>
          <w:sz w:val="21"/>
        </w:rPr>
        <w:t>双击“</w:t>
      </w:r>
      <w:r>
        <w:rPr>
          <w:w w:val="102"/>
          <w:sz w:val="21"/>
        </w:rPr>
        <w:t>I</w:t>
      </w:r>
      <w:r>
        <w:rPr>
          <w:spacing w:val="-2"/>
          <w:w w:val="102"/>
          <w:sz w:val="21"/>
        </w:rPr>
        <w:t>n</w:t>
      </w:r>
      <w:r>
        <w:rPr>
          <w:w w:val="123"/>
          <w:sz w:val="21"/>
        </w:rPr>
        <w:t>t</w:t>
      </w:r>
      <w:r>
        <w:rPr>
          <w:spacing w:val="-3"/>
          <w:w w:val="123"/>
          <w:sz w:val="21"/>
        </w:rPr>
        <w:t>e</w:t>
      </w:r>
      <w:r>
        <w:rPr>
          <w:w w:val="118"/>
          <w:sz w:val="21"/>
        </w:rPr>
        <w:t>rtn</w:t>
      </w:r>
      <w:r>
        <w:rPr>
          <w:spacing w:val="-2"/>
          <w:w w:val="118"/>
          <w:sz w:val="21"/>
        </w:rPr>
        <w:t>e</w:t>
      </w:r>
      <w:r>
        <w:rPr>
          <w:w w:val="122"/>
          <w:sz w:val="21"/>
        </w:rPr>
        <w:t>t</w:t>
      </w:r>
      <w:r>
        <w:rPr>
          <w:spacing w:val="22"/>
          <w:sz w:val="21"/>
        </w:rPr>
        <w:t xml:space="preserve"> </w:t>
      </w:r>
      <w:r>
        <w:rPr>
          <w:spacing w:val="-2"/>
          <w:w w:val="100"/>
          <w:sz w:val="21"/>
        </w:rPr>
        <w:t>协议版本</w:t>
      </w:r>
      <w:r>
        <w:rPr>
          <w:spacing w:val="22"/>
          <w:sz w:val="21"/>
        </w:rPr>
        <w:t xml:space="preserve"> </w:t>
      </w:r>
      <w:r>
        <w:rPr>
          <w:spacing w:val="-4"/>
          <w:w w:val="112"/>
          <w:sz w:val="21"/>
        </w:rPr>
        <w:t>4</w:t>
      </w:r>
      <w:r>
        <w:rPr>
          <w:spacing w:val="-2"/>
          <w:w w:val="93"/>
          <w:sz w:val="21"/>
        </w:rPr>
        <w:t>(</w:t>
      </w:r>
      <w:r>
        <w:rPr>
          <w:w w:val="90"/>
          <w:sz w:val="21"/>
        </w:rPr>
        <w:t>T</w:t>
      </w:r>
      <w:r>
        <w:rPr>
          <w:spacing w:val="-2"/>
          <w:w w:val="99"/>
          <w:sz w:val="21"/>
        </w:rPr>
        <w:t>C</w:t>
      </w:r>
      <w:r>
        <w:rPr>
          <w:w w:val="106"/>
          <w:sz w:val="21"/>
        </w:rPr>
        <w:t>P</w:t>
      </w:r>
      <w:r>
        <w:rPr>
          <w:w w:val="109"/>
          <w:sz w:val="21"/>
        </w:rPr>
        <w:t>/</w:t>
      </w:r>
      <w:r>
        <w:rPr>
          <w:spacing w:val="-3"/>
          <w:w w:val="109"/>
          <w:sz w:val="21"/>
        </w:rPr>
        <w:t>I</w:t>
      </w:r>
      <w:r>
        <w:rPr>
          <w:w w:val="106"/>
          <w:sz w:val="21"/>
        </w:rPr>
        <w:t>Pv</w:t>
      </w:r>
      <w:r>
        <w:rPr>
          <w:spacing w:val="-4"/>
          <w:w w:val="106"/>
          <w:sz w:val="21"/>
        </w:rPr>
        <w:t>4</w:t>
      </w:r>
      <w:r>
        <w:rPr>
          <w:spacing w:val="1"/>
          <w:w w:val="93"/>
          <w:sz w:val="21"/>
        </w:rPr>
        <w:t>)</w:t>
      </w:r>
      <w:r>
        <w:rPr>
          <w:spacing w:val="-1"/>
          <w:w w:val="35"/>
          <w:sz w:val="21"/>
        </w:rPr>
        <w:t>”</w:t>
      </w:r>
      <w:r>
        <w:rPr>
          <w:spacing w:val="-3"/>
          <w:w w:val="100"/>
          <w:sz w:val="21"/>
        </w:rPr>
        <w:t>，选择自动获取</w:t>
      </w:r>
      <w:r>
        <w:rPr>
          <w:spacing w:val="22"/>
          <w:sz w:val="21"/>
        </w:rPr>
        <w:t xml:space="preserve"> </w:t>
      </w:r>
      <w:r>
        <w:rPr>
          <w:w w:val="79"/>
          <w:sz w:val="21"/>
        </w:rPr>
        <w:t>I</w:t>
      </w:r>
      <w:r>
        <w:rPr>
          <w:w w:val="106"/>
          <w:sz w:val="21"/>
        </w:rPr>
        <w:t>P</w:t>
      </w:r>
      <w:r>
        <w:rPr>
          <w:spacing w:val="23"/>
          <w:sz w:val="21"/>
        </w:rPr>
        <w:t xml:space="preserve"> </w:t>
      </w:r>
      <w:r>
        <w:rPr>
          <w:spacing w:val="-2"/>
          <w:w w:val="100"/>
          <w:sz w:val="21"/>
        </w:rPr>
        <w:t xml:space="preserve">地址、 </w:t>
      </w:r>
      <w:r>
        <w:rPr>
          <w:sz w:val="21"/>
        </w:rPr>
        <w:t>DNS</w:t>
      </w:r>
      <w:r>
        <w:rPr>
          <w:spacing w:val="-12"/>
          <w:sz w:val="21"/>
        </w:rPr>
        <w:t xml:space="preserve"> 服务器地址。点击【确认】，退出窗口。</w:t>
      </w:r>
    </w:p>
    <w:p>
      <w:pPr>
        <w:pStyle w:val="19"/>
        <w:numPr>
          <w:ilvl w:val="1"/>
          <w:numId w:val="44"/>
        </w:numPr>
        <w:tabs>
          <w:tab w:val="left" w:pos="728"/>
        </w:tabs>
        <w:spacing w:before="68" w:after="0" w:line="240" w:lineRule="auto"/>
        <w:ind w:left="727" w:right="0" w:hanging="248"/>
        <w:jc w:val="left"/>
        <w:rPr>
          <w:sz w:val="21"/>
        </w:rPr>
      </w:pPr>
      <w:r>
        <w:rPr>
          <w:spacing w:val="-3"/>
          <w:sz w:val="21"/>
        </w:rPr>
        <w:t xml:space="preserve">以太网，右键属性→状态，点击详细信息，查看本机 </w:t>
      </w:r>
      <w:r>
        <w:rPr>
          <w:sz w:val="21"/>
        </w:rPr>
        <w:t>IP</w:t>
      </w:r>
      <w:r>
        <w:rPr>
          <w:spacing w:val="-3"/>
          <w:sz w:val="21"/>
        </w:rPr>
        <w:t xml:space="preserve"> 地址。</w:t>
      </w:r>
    </w:p>
    <w:p>
      <w:pPr>
        <w:spacing w:after="0" w:line="240" w:lineRule="auto"/>
        <w:jc w:val="left"/>
        <w:rPr>
          <w:sz w:val="21"/>
        </w:rPr>
        <w:sectPr>
          <w:pgSz w:w="11910" w:h="16840"/>
          <w:pgMar w:top="1480" w:right="900" w:bottom="280" w:left="1680" w:header="720" w:footer="720" w:gutter="0"/>
        </w:sectPr>
      </w:pPr>
    </w:p>
    <w:p>
      <w:pPr>
        <w:pStyle w:val="10"/>
        <w:ind w:left="480"/>
        <w:rPr>
          <w:sz w:val="20"/>
        </w:rPr>
      </w:pPr>
      <w:r>
        <w:rPr>
          <w:sz w:val="20"/>
        </w:rPr>
        <w:pict>
          <v:group id="_x0000_s1060" o:spid="_x0000_s1060" o:spt="203" style="height:259.9pt;width:388.05pt;" coordsize="7761,5198">
            <o:lock v:ext="edit"/>
            <v:shape id="_x0000_s1061" o:spid="_x0000_s1061" o:spt="75" type="#_x0000_t75" style="position:absolute;left:0;top:0;height:5198;width:3825;" filled="f" stroked="f" coordsize="21600,21600">
              <v:path/>
              <v:fill on="f" focussize="0,0"/>
              <v:stroke on="f"/>
              <v:imagedata r:id="rId179" o:title=""/>
              <o:lock v:ext="edit" aspectratio="t"/>
            </v:shape>
            <v:shape id="_x0000_s1062" o:spid="_x0000_s1062" o:spt="75" type="#_x0000_t75" style="position:absolute;left:3824;top:85;height:5109;width:3937;" filled="f" stroked="f" coordsize="21600,21600">
              <v:path/>
              <v:fill on="f" focussize="0,0"/>
              <v:stroke on="f"/>
              <v:imagedata r:id="rId180" o:title=""/>
              <o:lock v:ext="edit" aspectratio="t"/>
            </v:shape>
            <w10:wrap type="none"/>
            <w10:anchorlock/>
          </v:group>
        </w:pict>
      </w:r>
    </w:p>
    <w:p>
      <w:pPr>
        <w:pStyle w:val="19"/>
        <w:numPr>
          <w:ilvl w:val="1"/>
          <w:numId w:val="44"/>
        </w:numPr>
        <w:tabs>
          <w:tab w:val="left" w:pos="651"/>
        </w:tabs>
        <w:spacing w:before="47" w:after="0" w:line="254" w:lineRule="auto"/>
        <w:ind w:left="480" w:right="893" w:firstLine="0"/>
        <w:jc w:val="left"/>
        <w:rPr>
          <w:sz w:val="21"/>
        </w:rPr>
      </w:pPr>
      <w:r>
        <w:drawing>
          <wp:anchor distT="0" distB="0" distL="0" distR="0" simplePos="0" relativeHeight="1024" behindDoc="0" locked="0" layoutInCell="1" allowOverlap="1">
            <wp:simplePos x="0" y="0"/>
            <wp:positionH relativeFrom="page">
              <wp:posOffset>2178050</wp:posOffset>
            </wp:positionH>
            <wp:positionV relativeFrom="paragraph">
              <wp:posOffset>445135</wp:posOffset>
            </wp:positionV>
            <wp:extent cx="742315" cy="438785"/>
            <wp:effectExtent l="0" t="0" r="0" b="0"/>
            <wp:wrapTopAndBottom/>
            <wp:docPr id="313" name="image1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image178.png"/>
                    <pic:cNvPicPr>
                      <a:picLocks noChangeAspect="1"/>
                    </pic:cNvPicPr>
                  </pic:nvPicPr>
                  <pic:blipFill>
                    <a:blip r:embed="rId181" cstate="print"/>
                    <a:stretch>
                      <a:fillRect/>
                    </a:stretch>
                  </pic:blipFill>
                  <pic:spPr>
                    <a:xfrm>
                      <a:off x="0" y="0"/>
                      <a:ext cx="742475" cy="438912"/>
                    </a:xfrm>
                    <a:prstGeom prst="rect">
                      <a:avLst/>
                    </a:prstGeom>
                  </pic:spPr>
                </pic:pic>
              </a:graphicData>
            </a:graphic>
          </wp:anchor>
        </w:drawing>
      </w:r>
      <w:r>
        <w:rPr>
          <w:spacing w:val="-11"/>
          <w:sz w:val="21"/>
        </w:rPr>
        <w:t>打开电脑端浏览器，输入地址</w:t>
      </w:r>
      <w:r>
        <w:rPr>
          <w:color w:val="0462C1"/>
          <w:spacing w:val="38"/>
          <w:sz w:val="21"/>
        </w:rPr>
        <w:t xml:space="preserve"> </w:t>
      </w:r>
      <w:r>
        <w:fldChar w:fldCharType="begin"/>
      </w:r>
      <w:r>
        <w:instrText xml:space="preserve"> HYPERLINK "http://192.168.1.1/" \h </w:instrText>
      </w:r>
      <w:r>
        <w:fldChar w:fldCharType="separate"/>
      </w:r>
      <w:r>
        <w:rPr>
          <w:color w:val="0462C1"/>
          <w:spacing w:val="-5"/>
          <w:sz w:val="21"/>
          <w:u w:val="single" w:color="0462C1"/>
        </w:rPr>
        <w:t>http://192.168.1.1</w:t>
      </w:r>
      <w:r>
        <w:rPr>
          <w:color w:val="0462C1"/>
          <w:spacing w:val="-5"/>
          <w:sz w:val="21"/>
          <w:u w:val="single" w:color="0462C1"/>
        </w:rPr>
        <w:fldChar w:fldCharType="end"/>
      </w:r>
      <w:r>
        <w:rPr>
          <w:spacing w:val="-5"/>
          <w:sz w:val="21"/>
          <w:u w:val="single" w:color="0462C1"/>
        </w:rPr>
        <w:t>（</w:t>
      </w:r>
      <w:r>
        <w:rPr>
          <w:spacing w:val="5"/>
          <w:sz w:val="21"/>
        </w:rPr>
        <w:t xml:space="preserve">默认路由器 </w:t>
      </w:r>
      <w:r>
        <w:rPr>
          <w:spacing w:val="-21"/>
          <w:sz w:val="21"/>
        </w:rPr>
        <w:t>IP）</w:t>
      </w:r>
      <w:r>
        <w:rPr>
          <w:spacing w:val="-6"/>
          <w:sz w:val="21"/>
        </w:rPr>
        <w:t xml:space="preserve">.进入路由器管理页， </w:t>
      </w:r>
      <w:r>
        <w:rPr>
          <w:spacing w:val="-4"/>
          <w:sz w:val="21"/>
        </w:rPr>
        <w:t>导入初始化文件。</w:t>
      </w:r>
    </w:p>
    <w:p>
      <w:pPr>
        <w:pStyle w:val="10"/>
        <w:spacing w:before="176" w:after="96"/>
        <w:ind w:left="480"/>
      </w:pPr>
      <w:r>
        <w:t>初始化文件:</w:t>
      </w:r>
    </w:p>
    <w:p>
      <w:pPr>
        <w:pStyle w:val="10"/>
        <w:ind w:left="480"/>
        <w:rPr>
          <w:sz w:val="20"/>
        </w:rPr>
      </w:pPr>
      <w:r>
        <w:rPr>
          <w:sz w:val="20"/>
        </w:rPr>
        <w:drawing>
          <wp:inline distT="0" distB="0" distL="0" distR="0">
            <wp:extent cx="4678680" cy="2493645"/>
            <wp:effectExtent l="0" t="0" r="0" b="0"/>
            <wp:docPr id="315" name="image17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image179.jpeg"/>
                    <pic:cNvPicPr>
                      <a:picLocks noChangeAspect="1"/>
                    </pic:cNvPicPr>
                  </pic:nvPicPr>
                  <pic:blipFill>
                    <a:blip r:embed="rId182" cstate="print"/>
                    <a:stretch>
                      <a:fillRect/>
                    </a:stretch>
                  </pic:blipFill>
                  <pic:spPr>
                    <a:xfrm>
                      <a:off x="0" y="0"/>
                      <a:ext cx="4678961" cy="2493645"/>
                    </a:xfrm>
                    <a:prstGeom prst="rect">
                      <a:avLst/>
                    </a:prstGeom>
                  </pic:spPr>
                </pic:pic>
              </a:graphicData>
            </a:graphic>
          </wp:inline>
        </w:drawing>
      </w:r>
    </w:p>
    <w:p>
      <w:pPr>
        <w:pStyle w:val="19"/>
        <w:numPr>
          <w:ilvl w:val="1"/>
          <w:numId w:val="44"/>
        </w:numPr>
        <w:tabs>
          <w:tab w:val="left" w:pos="639"/>
        </w:tabs>
        <w:spacing w:before="61" w:after="0" w:line="240" w:lineRule="auto"/>
        <w:ind w:left="638" w:right="0" w:hanging="159"/>
        <w:jc w:val="left"/>
        <w:rPr>
          <w:sz w:val="21"/>
        </w:rPr>
      </w:pPr>
      <w:r>
        <w:rPr>
          <w:spacing w:val="3"/>
          <w:w w:val="105"/>
          <w:sz w:val="21"/>
        </w:rPr>
        <w:t xml:space="preserve">导入成功后。路由器 </w:t>
      </w:r>
      <w:r>
        <w:rPr>
          <w:w w:val="105"/>
          <w:sz w:val="21"/>
        </w:rPr>
        <w:t>IP</w:t>
      </w:r>
      <w:r>
        <w:rPr>
          <w:spacing w:val="5"/>
          <w:w w:val="105"/>
          <w:sz w:val="21"/>
        </w:rPr>
        <w:t xml:space="preserve"> 被初始化为：</w:t>
      </w:r>
      <w:r>
        <w:rPr>
          <w:w w:val="105"/>
          <w:sz w:val="21"/>
        </w:rPr>
        <w:t>192.168.199.1</w:t>
      </w:r>
      <w:r>
        <w:rPr>
          <w:spacing w:val="4"/>
          <w:w w:val="105"/>
          <w:sz w:val="21"/>
        </w:rPr>
        <w:t xml:space="preserve">。并且自动获取 </w:t>
      </w:r>
      <w:r>
        <w:rPr>
          <w:w w:val="105"/>
          <w:sz w:val="21"/>
        </w:rPr>
        <w:t>IP</w:t>
      </w:r>
      <w:r>
        <w:rPr>
          <w:spacing w:val="5"/>
          <w:w w:val="105"/>
          <w:sz w:val="21"/>
        </w:rPr>
        <w:t xml:space="preserve"> 地址段为：</w:t>
      </w:r>
    </w:p>
    <w:p>
      <w:pPr>
        <w:pStyle w:val="10"/>
        <w:spacing w:before="18"/>
        <w:ind w:left="480"/>
      </w:pPr>
      <w:r>
        <w:rPr>
          <w:w w:val="110"/>
        </w:rPr>
        <w:t>192.168.199.100~192.168.199.255</w:t>
      </w:r>
    </w:p>
    <w:p>
      <w:pPr>
        <w:pStyle w:val="10"/>
        <w:spacing w:before="19" w:after="10" w:line="254" w:lineRule="auto"/>
        <w:ind w:left="480" w:right="893"/>
      </w:pPr>
      <w:r>
        <w:t>2)商户路由器直接拉网线出来，连四信路由器的 WAN 口。将网口打印机、收银机连四信路由器的 Local Network 口。（网口打印机设置，参考 3.4 网口厨打介绍）</w:t>
      </w:r>
    </w:p>
    <w:p>
      <w:pPr>
        <w:pStyle w:val="10"/>
        <w:ind w:left="480"/>
        <w:rPr>
          <w:sz w:val="20"/>
        </w:rPr>
      </w:pPr>
      <w:r>
        <w:rPr>
          <w:sz w:val="20"/>
        </w:rPr>
        <w:drawing>
          <wp:inline distT="0" distB="0" distL="0" distR="0">
            <wp:extent cx="5225415" cy="760095"/>
            <wp:effectExtent l="0" t="0" r="0" b="0"/>
            <wp:docPr id="317" name="image18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image180.jpeg"/>
                    <pic:cNvPicPr>
                      <a:picLocks noChangeAspect="1"/>
                    </pic:cNvPicPr>
                  </pic:nvPicPr>
                  <pic:blipFill>
                    <a:blip r:embed="rId183" cstate="print"/>
                    <a:stretch>
                      <a:fillRect/>
                    </a:stretch>
                  </pic:blipFill>
                  <pic:spPr>
                    <a:xfrm>
                      <a:off x="0" y="0"/>
                      <a:ext cx="5225885" cy="760666"/>
                    </a:xfrm>
                    <a:prstGeom prst="rect">
                      <a:avLst/>
                    </a:prstGeom>
                  </pic:spPr>
                </pic:pic>
              </a:graphicData>
            </a:graphic>
          </wp:inline>
        </w:drawing>
      </w:r>
    </w:p>
    <w:p>
      <w:pPr>
        <w:spacing w:after="0"/>
        <w:rPr>
          <w:sz w:val="20"/>
        </w:rPr>
        <w:sectPr>
          <w:pgSz w:w="11910" w:h="16840"/>
          <w:pgMar w:top="1480" w:right="900" w:bottom="280" w:left="1680" w:header="720" w:footer="720" w:gutter="0"/>
        </w:sectPr>
      </w:pPr>
    </w:p>
    <w:p>
      <w:pPr>
        <w:pStyle w:val="10"/>
        <w:spacing w:before="50"/>
        <w:ind w:left="540"/>
      </w:pPr>
      <w:r>
        <w:t>收银机连有线操作步骤：</w:t>
      </w:r>
    </w:p>
    <w:p>
      <w:pPr>
        <w:pStyle w:val="10"/>
        <w:spacing w:before="18"/>
        <w:ind w:left="540"/>
      </w:pPr>
      <w:r>
        <w:drawing>
          <wp:anchor distT="0" distB="0" distL="0" distR="0" simplePos="0" relativeHeight="1024" behindDoc="0" locked="0" layoutInCell="1" allowOverlap="1">
            <wp:simplePos x="0" y="0"/>
            <wp:positionH relativeFrom="page">
              <wp:posOffset>1409700</wp:posOffset>
            </wp:positionH>
            <wp:positionV relativeFrom="paragraph">
              <wp:posOffset>259715</wp:posOffset>
            </wp:positionV>
            <wp:extent cx="4517390" cy="2461260"/>
            <wp:effectExtent l="0" t="0" r="0" b="0"/>
            <wp:wrapTopAndBottom/>
            <wp:docPr id="319" name="image18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image181.jpeg"/>
                    <pic:cNvPicPr>
                      <a:picLocks noChangeAspect="1"/>
                    </pic:cNvPicPr>
                  </pic:nvPicPr>
                  <pic:blipFill>
                    <a:blip r:embed="rId184" cstate="print"/>
                    <a:stretch>
                      <a:fillRect/>
                    </a:stretch>
                  </pic:blipFill>
                  <pic:spPr>
                    <a:xfrm>
                      <a:off x="0" y="0"/>
                      <a:ext cx="4517195" cy="2461259"/>
                    </a:xfrm>
                    <a:prstGeom prst="rect">
                      <a:avLst/>
                    </a:prstGeom>
                  </pic:spPr>
                </pic:pic>
              </a:graphicData>
            </a:graphic>
          </wp:anchor>
        </w:drawing>
      </w:r>
      <w:r>
        <w:t>【联迪 C 系列】桌面选择设置→网络和互联网→有线网络→开启有线网络连接。</w:t>
      </w:r>
    </w:p>
    <w:p>
      <w:pPr>
        <w:pStyle w:val="10"/>
        <w:spacing w:before="72" w:after="99"/>
        <w:ind w:left="540"/>
      </w:pPr>
      <w:r>
        <w:t>【商米 D2、T2】桌面选择设置→以太网→开启有线网络连接。</w:t>
      </w:r>
    </w:p>
    <w:p>
      <w:pPr>
        <w:pStyle w:val="10"/>
        <w:ind w:left="540"/>
        <w:rPr>
          <w:sz w:val="20"/>
        </w:rPr>
      </w:pPr>
      <w:r>
        <w:rPr>
          <w:sz w:val="20"/>
        </w:rPr>
        <w:drawing>
          <wp:inline distT="0" distB="0" distL="0" distR="0">
            <wp:extent cx="4453890" cy="2820035"/>
            <wp:effectExtent l="0" t="0" r="0" b="0"/>
            <wp:docPr id="321" name="image18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image182.jpeg"/>
                    <pic:cNvPicPr>
                      <a:picLocks noChangeAspect="1"/>
                    </pic:cNvPicPr>
                  </pic:nvPicPr>
                  <pic:blipFill>
                    <a:blip r:embed="rId185" cstate="print"/>
                    <a:stretch>
                      <a:fillRect/>
                    </a:stretch>
                  </pic:blipFill>
                  <pic:spPr>
                    <a:xfrm>
                      <a:off x="0" y="0"/>
                      <a:ext cx="4454510" cy="2820352"/>
                    </a:xfrm>
                    <a:prstGeom prst="rect">
                      <a:avLst/>
                    </a:prstGeom>
                  </pic:spPr>
                </pic:pic>
              </a:graphicData>
            </a:graphic>
          </wp:inline>
        </w:drawing>
      </w:r>
    </w:p>
    <w:p>
      <w:pPr>
        <w:pStyle w:val="19"/>
        <w:numPr>
          <w:ilvl w:val="1"/>
          <w:numId w:val="43"/>
        </w:numPr>
        <w:tabs>
          <w:tab w:val="left" w:pos="445"/>
        </w:tabs>
        <w:spacing w:before="158" w:after="0" w:line="240" w:lineRule="auto"/>
        <w:ind w:left="444" w:right="0" w:hanging="325"/>
        <w:jc w:val="left"/>
        <w:rPr>
          <w:sz w:val="21"/>
        </w:rPr>
      </w:pPr>
      <w:r>
        <w:drawing>
          <wp:anchor distT="0" distB="0" distL="0" distR="0" simplePos="0" relativeHeight="1024" behindDoc="0" locked="0" layoutInCell="1" allowOverlap="1">
            <wp:simplePos x="0" y="0"/>
            <wp:positionH relativeFrom="page">
              <wp:posOffset>1371600</wp:posOffset>
            </wp:positionH>
            <wp:positionV relativeFrom="paragraph">
              <wp:posOffset>302895</wp:posOffset>
            </wp:positionV>
            <wp:extent cx="4822190" cy="772795"/>
            <wp:effectExtent l="0" t="0" r="0" b="0"/>
            <wp:wrapTopAndBottom/>
            <wp:docPr id="323" name="image18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image183.jpeg"/>
                    <pic:cNvPicPr>
                      <a:picLocks noChangeAspect="1"/>
                    </pic:cNvPicPr>
                  </pic:nvPicPr>
                  <pic:blipFill>
                    <a:blip r:embed="rId186" cstate="print"/>
                    <a:stretch>
                      <a:fillRect/>
                    </a:stretch>
                  </pic:blipFill>
                  <pic:spPr>
                    <a:xfrm>
                      <a:off x="0" y="0"/>
                      <a:ext cx="4822322" cy="772763"/>
                    </a:xfrm>
                    <a:prstGeom prst="rect">
                      <a:avLst/>
                    </a:prstGeom>
                  </pic:spPr>
                </pic:pic>
              </a:graphicData>
            </a:graphic>
          </wp:anchor>
        </w:drawing>
      </w:r>
      <w:bookmarkStart w:id="96" w:name="_bookmark60"/>
      <w:bookmarkEnd w:id="96"/>
      <w:bookmarkStart w:id="97" w:name="_bookmark60"/>
      <w:bookmarkEnd w:id="97"/>
      <w:r>
        <w:rPr>
          <w:sz w:val="21"/>
        </w:rPr>
        <w:t>SIM</w:t>
      </w:r>
      <w:r>
        <w:rPr>
          <w:spacing w:val="-3"/>
          <w:sz w:val="21"/>
        </w:rPr>
        <w:t xml:space="preserve"> 卡插入</w:t>
      </w:r>
    </w:p>
    <w:p>
      <w:pPr>
        <w:pStyle w:val="10"/>
        <w:spacing w:after="53"/>
        <w:ind w:left="540"/>
      </w:pPr>
      <w:r>
        <w:t>SIM 卡放置前，</w:t>
      </w:r>
      <w:r>
        <w:rPr>
          <w:color w:val="FF0000"/>
        </w:rPr>
        <w:t>路由器关机</w:t>
      </w:r>
      <w:r>
        <w:t>。卡位置示意图：</w:t>
      </w:r>
    </w:p>
    <w:p>
      <w:pPr>
        <w:pStyle w:val="10"/>
        <w:ind w:left="540"/>
        <w:rPr>
          <w:sz w:val="20"/>
        </w:rPr>
      </w:pPr>
      <w:r>
        <w:rPr>
          <w:sz w:val="20"/>
        </w:rPr>
        <w:pict>
          <v:group id="_x0000_s1063" o:spid="_x0000_s1063" o:spt="203" style="height:73.7pt;width:337.1pt;" coordsize="6742,1474">
            <o:lock v:ext="edit"/>
            <v:shape id="_x0000_s1064" o:spid="_x0000_s1064" o:spt="75" type="#_x0000_t75" style="position:absolute;left:0;top:2;height:1472;width:2025;" filled="f" stroked="f" coordsize="21600,21600">
              <v:path/>
              <v:fill on="f" focussize="0,0"/>
              <v:stroke on="f"/>
              <v:imagedata r:id="rId187" o:title=""/>
              <o:lock v:ext="edit" aspectratio="t"/>
            </v:shape>
            <v:shape id="_x0000_s1065" o:spid="_x0000_s1065" o:spt="75" type="#_x0000_t75" style="position:absolute;left:2024;top:0;height:1469;width:4718;" filled="f" stroked="f" coordsize="21600,21600">
              <v:path/>
              <v:fill on="f" focussize="0,0"/>
              <v:stroke on="f"/>
              <v:imagedata r:id="rId188" o:title=""/>
              <o:lock v:ext="edit" aspectratio="t"/>
            </v:shape>
            <w10:wrap type="none"/>
            <w10:anchorlock/>
          </v:group>
        </w:pict>
      </w:r>
    </w:p>
    <w:p>
      <w:pPr>
        <w:pStyle w:val="10"/>
        <w:spacing w:before="41"/>
        <w:ind w:left="540"/>
      </w:pPr>
      <w:r>
        <w:t>收银机、网口打印机等等，网线插入 Local Network 口。</w:t>
      </w:r>
    </w:p>
    <w:p>
      <w:pPr>
        <w:spacing w:after="0"/>
        <w:sectPr>
          <w:pgSz w:w="11910" w:h="16840"/>
          <w:pgMar w:top="1380" w:right="900" w:bottom="280" w:left="1680" w:header="720" w:footer="720" w:gutter="0"/>
        </w:sectPr>
      </w:pPr>
    </w:p>
    <w:p>
      <w:pPr>
        <w:pStyle w:val="10"/>
        <w:ind w:left="120"/>
        <w:rPr>
          <w:sz w:val="20"/>
        </w:rPr>
      </w:pPr>
      <w:r>
        <w:rPr>
          <w:sz w:val="20"/>
        </w:rPr>
        <w:drawing>
          <wp:inline distT="0" distB="0" distL="0" distR="0">
            <wp:extent cx="5259070" cy="763905"/>
            <wp:effectExtent l="0" t="0" r="0" b="0"/>
            <wp:docPr id="325" name="image18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image186.jpeg"/>
                    <pic:cNvPicPr>
                      <a:picLocks noChangeAspect="1"/>
                    </pic:cNvPicPr>
                  </pic:nvPicPr>
                  <pic:blipFill>
                    <a:blip r:embed="rId189" cstate="print"/>
                    <a:stretch>
                      <a:fillRect/>
                    </a:stretch>
                  </pic:blipFill>
                  <pic:spPr>
                    <a:xfrm>
                      <a:off x="0" y="0"/>
                      <a:ext cx="5259452" cy="764285"/>
                    </a:xfrm>
                    <a:prstGeom prst="rect">
                      <a:avLst/>
                    </a:prstGeom>
                  </pic:spPr>
                </pic:pic>
              </a:graphicData>
            </a:graphic>
          </wp:inline>
        </w:drawing>
      </w:r>
    </w:p>
    <w:p>
      <w:pPr>
        <w:pStyle w:val="10"/>
        <w:spacing w:before="32"/>
        <w:ind w:left="120"/>
      </w:pPr>
      <w:bookmarkStart w:id="98" w:name="_bookmark61"/>
      <w:bookmarkEnd w:id="98"/>
      <w:r>
        <w:t>7、 刷脸设备</w:t>
      </w:r>
    </w:p>
    <w:p>
      <w:pPr>
        <w:pStyle w:val="10"/>
        <w:spacing w:before="18" w:line="254" w:lineRule="auto"/>
        <w:ind w:left="120" w:right="814"/>
      </w:pPr>
      <w:r>
        <w:t>刷脸设备有很多种，以支付宝蜻蜓 T1 为例。插收银机，当</w:t>
      </w:r>
      <w:r>
        <w:rPr>
          <w:color w:val="FF0000"/>
          <w:w w:val="70"/>
        </w:rPr>
        <w:t>“</w:t>
      </w:r>
      <w:r>
        <w:rPr>
          <w:color w:val="FF0000"/>
        </w:rPr>
        <w:t>外设扫码刷脸设备</w:t>
      </w:r>
      <w:r>
        <w:rPr>
          <w:color w:val="FF0000"/>
          <w:w w:val="70"/>
        </w:rPr>
        <w:t>”</w:t>
      </w:r>
      <w:r>
        <w:t>使用。操作步骤如下：</w:t>
      </w:r>
    </w:p>
    <w:p>
      <w:pPr>
        <w:pStyle w:val="19"/>
        <w:numPr>
          <w:ilvl w:val="0"/>
          <w:numId w:val="45"/>
        </w:numPr>
        <w:tabs>
          <w:tab w:val="left" w:pos="481"/>
        </w:tabs>
        <w:spacing w:before="2" w:after="0" w:line="240" w:lineRule="auto"/>
        <w:ind w:left="480" w:right="0" w:hanging="361"/>
        <w:jc w:val="left"/>
        <w:rPr>
          <w:sz w:val="21"/>
        </w:rPr>
      </w:pPr>
      <w:r>
        <w:rPr>
          <w:spacing w:val="-3"/>
          <w:sz w:val="21"/>
        </w:rPr>
        <w:t>刷脸设备连线示意图：</w:t>
      </w:r>
    </w:p>
    <w:p>
      <w:pPr>
        <w:pStyle w:val="10"/>
        <w:spacing w:before="9"/>
        <w:rPr>
          <w:sz w:val="7"/>
        </w:rPr>
      </w:pPr>
      <w:r>
        <w:drawing>
          <wp:anchor distT="0" distB="0" distL="0" distR="0" simplePos="0" relativeHeight="1024" behindDoc="0" locked="0" layoutInCell="1" allowOverlap="1">
            <wp:simplePos x="0" y="0"/>
            <wp:positionH relativeFrom="page">
              <wp:posOffset>1371600</wp:posOffset>
            </wp:positionH>
            <wp:positionV relativeFrom="paragraph">
              <wp:posOffset>92710</wp:posOffset>
            </wp:positionV>
            <wp:extent cx="4807585" cy="2383790"/>
            <wp:effectExtent l="0" t="0" r="0" b="0"/>
            <wp:wrapTopAndBottom/>
            <wp:docPr id="327" name="image18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image187.jpeg"/>
                    <pic:cNvPicPr>
                      <a:picLocks noChangeAspect="1"/>
                    </pic:cNvPicPr>
                  </pic:nvPicPr>
                  <pic:blipFill>
                    <a:blip r:embed="rId190" cstate="print"/>
                    <a:stretch>
                      <a:fillRect/>
                    </a:stretch>
                  </pic:blipFill>
                  <pic:spPr>
                    <a:xfrm>
                      <a:off x="0" y="0"/>
                      <a:ext cx="4807658" cy="2383536"/>
                    </a:xfrm>
                    <a:prstGeom prst="rect">
                      <a:avLst/>
                    </a:prstGeom>
                  </pic:spPr>
                </pic:pic>
              </a:graphicData>
            </a:graphic>
          </wp:anchor>
        </w:drawing>
      </w:r>
    </w:p>
    <w:p>
      <w:pPr>
        <w:pStyle w:val="19"/>
        <w:numPr>
          <w:ilvl w:val="0"/>
          <w:numId w:val="45"/>
        </w:numPr>
        <w:tabs>
          <w:tab w:val="left" w:pos="481"/>
        </w:tabs>
        <w:spacing w:before="145" w:after="0" w:line="240" w:lineRule="auto"/>
        <w:ind w:left="480" w:right="0" w:hanging="361"/>
        <w:jc w:val="left"/>
        <w:rPr>
          <w:sz w:val="21"/>
        </w:rPr>
      </w:pPr>
      <w:r>
        <w:rPr>
          <w:spacing w:val="-2"/>
          <w:sz w:val="21"/>
        </w:rPr>
        <w:t>安装使用步骤：</w:t>
      </w:r>
    </w:p>
    <w:p>
      <w:pPr>
        <w:pStyle w:val="10"/>
        <w:spacing w:before="19" w:line="254" w:lineRule="auto"/>
        <w:ind w:left="120" w:right="1277"/>
      </w:pPr>
      <w:r>
        <w:rPr>
          <w:spacing w:val="-9"/>
        </w:rPr>
        <w:t>连好线后，点击刷脸设备，键盘上的【设置】，选择收银模式设置：连接收银机模式。</w:t>
      </w:r>
      <w:r>
        <w:rPr>
          <w:spacing w:val="-5"/>
          <w:w w:val="100"/>
        </w:rPr>
        <w:t>选择系统设置→网络设置→无线网络</w:t>
      </w:r>
      <w:r>
        <w:rPr>
          <w:spacing w:val="-4"/>
          <w:w w:val="145"/>
        </w:rPr>
        <w:t>/</w:t>
      </w:r>
      <w:r>
        <w:rPr>
          <w:spacing w:val="-2"/>
          <w:w w:val="100"/>
        </w:rPr>
        <w:t>有线网络</w:t>
      </w:r>
      <w:r>
        <w:rPr>
          <w:spacing w:val="-4"/>
          <w:w w:val="145"/>
        </w:rPr>
        <w:t>/</w:t>
      </w:r>
      <w:r>
        <w:rPr>
          <w:spacing w:val="-3"/>
          <w:w w:val="100"/>
        </w:rPr>
        <w:t>蜂窝网络</w:t>
      </w:r>
      <w:r>
        <w:rPr>
          <w:w w:val="100"/>
        </w:rPr>
        <w:t>（</w:t>
      </w:r>
      <w:r>
        <w:rPr>
          <w:spacing w:val="-3"/>
          <w:w w:val="100"/>
        </w:rPr>
        <w:t>按需选择</w:t>
      </w:r>
      <w:r>
        <w:rPr>
          <w:spacing w:val="-108"/>
          <w:w w:val="100"/>
        </w:rPr>
        <w:t>）</w:t>
      </w:r>
      <w:r>
        <w:rPr>
          <w:spacing w:val="-3"/>
          <w:w w:val="100"/>
        </w:rPr>
        <w:t xml:space="preserve">，联网成功。 </w:t>
      </w:r>
      <w:r>
        <w:rPr>
          <w:spacing w:val="-3"/>
        </w:rPr>
        <w:t>3）</w:t>
      </w:r>
      <w:r>
        <w:rPr>
          <w:spacing w:val="-13"/>
        </w:rPr>
        <w:t xml:space="preserve"> 收银机上选择商品→点击【结账】，选择扫码支付，刷脸设备上点击【刷脸支付】。</w:t>
      </w:r>
    </w:p>
    <w:p>
      <w:pPr>
        <w:pStyle w:val="10"/>
        <w:spacing w:before="120"/>
        <w:ind w:left="120"/>
      </w:pPr>
      <w:r>
        <w:rPr>
          <w:position w:val="1"/>
        </w:rPr>
        <w:drawing>
          <wp:inline distT="0" distB="0" distL="0" distR="0">
            <wp:extent cx="2183765" cy="3349625"/>
            <wp:effectExtent l="0" t="0" r="0" b="0"/>
            <wp:docPr id="329" name="image18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image188.jpeg"/>
                    <pic:cNvPicPr>
                      <a:picLocks noChangeAspect="1"/>
                    </pic:cNvPicPr>
                  </pic:nvPicPr>
                  <pic:blipFill>
                    <a:blip r:embed="rId191" cstate="print"/>
                    <a:stretch>
                      <a:fillRect/>
                    </a:stretch>
                  </pic:blipFill>
                  <pic:spPr>
                    <a:xfrm>
                      <a:off x="0" y="0"/>
                      <a:ext cx="2184146" cy="3349625"/>
                    </a:xfrm>
                    <a:prstGeom prst="rect">
                      <a:avLst/>
                    </a:prstGeom>
                  </pic:spPr>
                </pic:pic>
              </a:graphicData>
            </a:graphic>
          </wp:inline>
        </w:drawing>
      </w:r>
      <w:r>
        <w:rPr>
          <w:spacing w:val="-3"/>
        </w:rPr>
        <w:t>刷脸支付成功后，即可打印收银小票。</w:t>
      </w:r>
    </w:p>
    <w:p>
      <w:pPr>
        <w:spacing w:after="0"/>
        <w:sectPr>
          <w:pgSz w:w="11910" w:h="16840"/>
          <w:pgMar w:top="1440" w:right="900" w:bottom="280" w:left="1680" w:header="720" w:footer="720" w:gutter="0"/>
        </w:sectPr>
      </w:pPr>
    </w:p>
    <w:p>
      <w:pPr>
        <w:pStyle w:val="3"/>
        <w:spacing w:line="667" w:lineRule="exact"/>
      </w:pPr>
      <w:bookmarkStart w:id="99" w:name="_bookmark62"/>
      <w:bookmarkEnd w:id="99"/>
      <w:r>
        <w:t>四、财务账单统计</w:t>
      </w:r>
    </w:p>
    <w:p>
      <w:pPr>
        <w:pStyle w:val="10"/>
        <w:spacing w:before="1"/>
        <w:rPr>
          <w:rFonts w:ascii="Microsoft JhengHei"/>
          <w:b/>
          <w:sz w:val="24"/>
        </w:rPr>
      </w:pPr>
    </w:p>
    <w:p>
      <w:pPr>
        <w:pStyle w:val="5"/>
      </w:pPr>
      <w:bookmarkStart w:id="100" w:name="_bookmark63"/>
      <w:bookmarkEnd w:id="100"/>
      <w:r>
        <w:t>1、销售账单</w:t>
      </w:r>
    </w:p>
    <w:p>
      <w:pPr>
        <w:pStyle w:val="10"/>
        <w:spacing w:before="2"/>
        <w:rPr>
          <w:sz w:val="23"/>
        </w:rPr>
      </w:pPr>
      <w:r>
        <w:drawing>
          <wp:anchor distT="0" distB="0" distL="0" distR="0" simplePos="0" relativeHeight="1024" behindDoc="0" locked="0" layoutInCell="1" allowOverlap="1">
            <wp:simplePos x="0" y="0"/>
            <wp:positionH relativeFrom="page">
              <wp:posOffset>1143000</wp:posOffset>
            </wp:positionH>
            <wp:positionV relativeFrom="paragraph">
              <wp:posOffset>230505</wp:posOffset>
            </wp:positionV>
            <wp:extent cx="5271135" cy="2953385"/>
            <wp:effectExtent l="0" t="0" r="0" b="0"/>
            <wp:wrapTopAndBottom/>
            <wp:docPr id="331" name="image18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image189.jpeg"/>
                    <pic:cNvPicPr>
                      <a:picLocks noChangeAspect="1"/>
                    </pic:cNvPicPr>
                  </pic:nvPicPr>
                  <pic:blipFill>
                    <a:blip r:embed="rId192" cstate="print"/>
                    <a:stretch>
                      <a:fillRect/>
                    </a:stretch>
                  </pic:blipFill>
                  <pic:spPr>
                    <a:xfrm>
                      <a:off x="0" y="0"/>
                      <a:ext cx="5271380" cy="2953512"/>
                    </a:xfrm>
                    <a:prstGeom prst="rect">
                      <a:avLst/>
                    </a:prstGeom>
                  </pic:spPr>
                </pic:pic>
              </a:graphicData>
            </a:graphic>
          </wp:anchor>
        </w:drawing>
      </w:r>
    </w:p>
    <w:p>
      <w:pPr>
        <w:spacing w:after="0"/>
        <w:rPr>
          <w:sz w:val="23"/>
        </w:rPr>
        <w:sectPr>
          <w:pgSz w:w="11910" w:h="16840"/>
          <w:pgMar w:top="1480" w:right="900" w:bottom="280" w:left="1680" w:header="720" w:footer="720" w:gutter="0"/>
        </w:sectPr>
      </w:pPr>
    </w:p>
    <w:p>
      <w:pPr>
        <w:spacing w:before="27"/>
        <w:ind w:left="120" w:right="0" w:firstLine="0"/>
        <w:jc w:val="left"/>
        <w:rPr>
          <w:sz w:val="32"/>
        </w:rPr>
      </w:pPr>
      <w:bookmarkStart w:id="101" w:name="_bookmark64"/>
      <w:bookmarkEnd w:id="101"/>
      <w:r>
        <w:rPr>
          <w:sz w:val="32"/>
        </w:rPr>
        <w:t>2、充值账单</w:t>
      </w:r>
    </w:p>
    <w:p>
      <w:pPr>
        <w:pStyle w:val="10"/>
        <w:spacing w:before="5"/>
        <w:rPr>
          <w:sz w:val="26"/>
        </w:rPr>
      </w:pPr>
      <w:r>
        <w:drawing>
          <wp:anchor distT="0" distB="0" distL="0" distR="0" simplePos="0" relativeHeight="1024" behindDoc="0" locked="0" layoutInCell="1" allowOverlap="1">
            <wp:simplePos x="0" y="0"/>
            <wp:positionH relativeFrom="page">
              <wp:posOffset>1143000</wp:posOffset>
            </wp:positionH>
            <wp:positionV relativeFrom="paragraph">
              <wp:posOffset>259080</wp:posOffset>
            </wp:positionV>
            <wp:extent cx="5322570" cy="2925445"/>
            <wp:effectExtent l="0" t="0" r="0" b="0"/>
            <wp:wrapTopAndBottom/>
            <wp:docPr id="333" name="image19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image190.jpeg"/>
                    <pic:cNvPicPr>
                      <a:picLocks noChangeAspect="1"/>
                    </pic:cNvPicPr>
                  </pic:nvPicPr>
                  <pic:blipFill>
                    <a:blip r:embed="rId193" cstate="print"/>
                    <a:stretch>
                      <a:fillRect/>
                    </a:stretch>
                  </pic:blipFill>
                  <pic:spPr>
                    <a:xfrm>
                      <a:off x="0" y="0"/>
                      <a:ext cx="5322604" cy="2925318"/>
                    </a:xfrm>
                    <a:prstGeom prst="rect">
                      <a:avLst/>
                    </a:prstGeom>
                  </pic:spPr>
                </pic:pic>
              </a:graphicData>
            </a:graphic>
          </wp:anchor>
        </w:drawing>
      </w:r>
    </w:p>
    <w:p>
      <w:pPr>
        <w:spacing w:before="72"/>
        <w:ind w:left="120" w:right="0" w:firstLine="0"/>
        <w:jc w:val="left"/>
        <w:rPr>
          <w:sz w:val="32"/>
        </w:rPr>
      </w:pPr>
      <w:bookmarkStart w:id="102" w:name="_bookmark65"/>
      <w:bookmarkEnd w:id="102"/>
      <w:r>
        <w:rPr>
          <w:sz w:val="32"/>
        </w:rPr>
        <w:t>3、余额账单</w:t>
      </w:r>
    </w:p>
    <w:p>
      <w:pPr>
        <w:pStyle w:val="10"/>
        <w:spacing w:before="6"/>
        <w:rPr>
          <w:sz w:val="24"/>
        </w:rPr>
      </w:pPr>
      <w:r>
        <w:drawing>
          <wp:anchor distT="0" distB="0" distL="0" distR="0" simplePos="0" relativeHeight="1024" behindDoc="0" locked="0" layoutInCell="1" allowOverlap="1">
            <wp:simplePos x="0" y="0"/>
            <wp:positionH relativeFrom="page">
              <wp:posOffset>1143000</wp:posOffset>
            </wp:positionH>
            <wp:positionV relativeFrom="paragraph">
              <wp:posOffset>241935</wp:posOffset>
            </wp:positionV>
            <wp:extent cx="5265420" cy="2926080"/>
            <wp:effectExtent l="0" t="0" r="0" b="0"/>
            <wp:wrapTopAndBottom/>
            <wp:docPr id="335" name="image19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image191.jpeg"/>
                    <pic:cNvPicPr>
                      <a:picLocks noChangeAspect="1"/>
                    </pic:cNvPicPr>
                  </pic:nvPicPr>
                  <pic:blipFill>
                    <a:blip r:embed="rId194" cstate="print"/>
                    <a:stretch>
                      <a:fillRect/>
                    </a:stretch>
                  </pic:blipFill>
                  <pic:spPr>
                    <a:xfrm>
                      <a:off x="0" y="0"/>
                      <a:ext cx="5265295" cy="2926080"/>
                    </a:xfrm>
                    <a:prstGeom prst="rect">
                      <a:avLst/>
                    </a:prstGeom>
                  </pic:spPr>
                </pic:pic>
              </a:graphicData>
            </a:graphic>
          </wp:anchor>
        </w:drawing>
      </w:r>
    </w:p>
    <w:p>
      <w:pPr>
        <w:spacing w:after="0"/>
        <w:rPr>
          <w:sz w:val="24"/>
        </w:rPr>
        <w:sectPr>
          <w:pgSz w:w="11910" w:h="16840"/>
          <w:pgMar w:top="1480" w:right="900" w:bottom="280" w:left="1680" w:header="720" w:footer="720" w:gutter="0"/>
        </w:sectPr>
      </w:pPr>
    </w:p>
    <w:p>
      <w:pPr>
        <w:spacing w:before="27"/>
        <w:ind w:left="120" w:right="0" w:firstLine="0"/>
        <w:jc w:val="left"/>
        <w:rPr>
          <w:sz w:val="32"/>
        </w:rPr>
      </w:pPr>
      <w:bookmarkStart w:id="103" w:name="_bookmark66"/>
      <w:bookmarkEnd w:id="103"/>
      <w:r>
        <w:rPr>
          <w:sz w:val="32"/>
        </w:rPr>
        <w:t>4、结算账单</w:t>
      </w:r>
    </w:p>
    <w:p>
      <w:pPr>
        <w:pStyle w:val="10"/>
        <w:spacing w:before="10"/>
        <w:rPr>
          <w:sz w:val="28"/>
        </w:rPr>
      </w:pPr>
      <w:r>
        <w:drawing>
          <wp:anchor distT="0" distB="0" distL="0" distR="0" simplePos="0" relativeHeight="1024" behindDoc="0" locked="0" layoutInCell="1" allowOverlap="1">
            <wp:simplePos x="0" y="0"/>
            <wp:positionH relativeFrom="page">
              <wp:posOffset>1143000</wp:posOffset>
            </wp:positionH>
            <wp:positionV relativeFrom="paragraph">
              <wp:posOffset>280035</wp:posOffset>
            </wp:positionV>
            <wp:extent cx="5309235" cy="2078990"/>
            <wp:effectExtent l="0" t="0" r="0" b="0"/>
            <wp:wrapTopAndBottom/>
            <wp:docPr id="337" name="image19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 name="image192.jpeg"/>
                    <pic:cNvPicPr>
                      <a:picLocks noChangeAspect="1"/>
                    </pic:cNvPicPr>
                  </pic:nvPicPr>
                  <pic:blipFill>
                    <a:blip r:embed="rId195" cstate="print"/>
                    <a:stretch>
                      <a:fillRect/>
                    </a:stretch>
                  </pic:blipFill>
                  <pic:spPr>
                    <a:xfrm>
                      <a:off x="0" y="0"/>
                      <a:ext cx="5308958" cy="2078736"/>
                    </a:xfrm>
                    <a:prstGeom prst="rect">
                      <a:avLst/>
                    </a:prstGeom>
                  </pic:spPr>
                </pic:pic>
              </a:graphicData>
            </a:graphic>
          </wp:anchor>
        </w:drawing>
      </w:r>
    </w:p>
    <w:p>
      <w:pPr>
        <w:pStyle w:val="10"/>
        <w:spacing w:before="3"/>
      </w:pPr>
    </w:p>
    <w:p>
      <w:pPr>
        <w:spacing w:before="0"/>
        <w:ind w:left="120" w:right="0" w:firstLine="0"/>
        <w:jc w:val="left"/>
        <w:rPr>
          <w:rFonts w:hint="eastAsia" w:ascii="Microsoft JhengHei" w:eastAsia="Microsoft JhengHei"/>
          <w:b/>
          <w:sz w:val="44"/>
        </w:rPr>
      </w:pPr>
      <w:bookmarkStart w:id="104" w:name="_bookmark67"/>
      <w:bookmarkEnd w:id="104"/>
      <w:r>
        <w:rPr>
          <w:rFonts w:hint="eastAsia" w:ascii="Microsoft JhengHei" w:eastAsia="Microsoft JhengHei"/>
          <w:b/>
          <w:sz w:val="44"/>
        </w:rPr>
        <w:t>五、数据统计</w:t>
      </w:r>
    </w:p>
    <w:p>
      <w:pPr>
        <w:pStyle w:val="10"/>
        <w:spacing w:before="365"/>
        <w:ind w:left="120"/>
      </w:pPr>
      <w:r>
        <w:drawing>
          <wp:anchor distT="0" distB="0" distL="0" distR="0" simplePos="0" relativeHeight="1024" behindDoc="0" locked="0" layoutInCell="1" allowOverlap="1">
            <wp:simplePos x="0" y="0"/>
            <wp:positionH relativeFrom="page">
              <wp:posOffset>1143000</wp:posOffset>
            </wp:positionH>
            <wp:positionV relativeFrom="paragraph">
              <wp:posOffset>443865</wp:posOffset>
            </wp:positionV>
            <wp:extent cx="5073015" cy="2548255"/>
            <wp:effectExtent l="0" t="0" r="0" b="0"/>
            <wp:wrapTopAndBottom/>
            <wp:docPr id="339" name="image19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 name="image193.jpeg"/>
                    <pic:cNvPicPr>
                      <a:picLocks noChangeAspect="1"/>
                    </pic:cNvPicPr>
                  </pic:nvPicPr>
                  <pic:blipFill>
                    <a:blip r:embed="rId196" cstate="print"/>
                    <a:stretch>
                      <a:fillRect/>
                    </a:stretch>
                  </pic:blipFill>
                  <pic:spPr>
                    <a:xfrm>
                      <a:off x="0" y="0"/>
                      <a:ext cx="5072738" cy="2548318"/>
                    </a:xfrm>
                    <a:prstGeom prst="rect">
                      <a:avLst/>
                    </a:prstGeom>
                  </pic:spPr>
                </pic:pic>
              </a:graphicData>
            </a:graphic>
          </wp:anchor>
        </w:drawing>
      </w:r>
      <w:bookmarkStart w:id="105" w:name="_bookmark68"/>
      <w:bookmarkEnd w:id="105"/>
      <w:r>
        <w:rPr>
          <w:w w:val="105"/>
        </w:rPr>
        <w:t>1、概况</w:t>
      </w:r>
    </w:p>
    <w:p>
      <w:pPr>
        <w:pStyle w:val="10"/>
        <w:ind w:left="120"/>
      </w:pPr>
      <w:bookmarkStart w:id="106" w:name="_bookmark69"/>
      <w:bookmarkEnd w:id="106"/>
      <w:r>
        <w:t>2、商品分析</w:t>
      </w:r>
    </w:p>
    <w:p>
      <w:pPr>
        <w:spacing w:after="0"/>
        <w:sectPr>
          <w:pgSz w:w="11910" w:h="16840"/>
          <w:pgMar w:top="1480" w:right="900" w:bottom="280" w:left="1680" w:header="720" w:footer="720" w:gutter="0"/>
        </w:sectPr>
      </w:pPr>
    </w:p>
    <w:p>
      <w:pPr>
        <w:pStyle w:val="10"/>
        <w:ind w:left="120"/>
        <w:rPr>
          <w:sz w:val="20"/>
        </w:rPr>
      </w:pPr>
      <w:r>
        <w:rPr>
          <w:sz w:val="20"/>
        </w:rPr>
        <w:drawing>
          <wp:inline distT="0" distB="0" distL="0" distR="0">
            <wp:extent cx="4812030" cy="2683510"/>
            <wp:effectExtent l="0" t="0" r="0" b="0"/>
            <wp:docPr id="341" name="image19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image194.jpeg"/>
                    <pic:cNvPicPr>
                      <a:picLocks noChangeAspect="1"/>
                    </pic:cNvPicPr>
                  </pic:nvPicPr>
                  <pic:blipFill>
                    <a:blip r:embed="rId197" cstate="print"/>
                    <a:stretch>
                      <a:fillRect/>
                    </a:stretch>
                  </pic:blipFill>
                  <pic:spPr>
                    <a:xfrm>
                      <a:off x="0" y="0"/>
                      <a:ext cx="4812135" cy="2683763"/>
                    </a:xfrm>
                    <a:prstGeom prst="rect">
                      <a:avLst/>
                    </a:prstGeom>
                  </pic:spPr>
                </pic:pic>
              </a:graphicData>
            </a:graphic>
          </wp:inline>
        </w:drawing>
      </w:r>
    </w:p>
    <w:p>
      <w:pPr>
        <w:pStyle w:val="10"/>
        <w:spacing w:before="92"/>
        <w:ind w:left="120"/>
      </w:pPr>
      <w:r>
        <w:drawing>
          <wp:anchor distT="0" distB="0" distL="0" distR="0" simplePos="0" relativeHeight="1024" behindDoc="0" locked="0" layoutInCell="1" allowOverlap="1">
            <wp:simplePos x="0" y="0"/>
            <wp:positionH relativeFrom="page">
              <wp:posOffset>1143000</wp:posOffset>
            </wp:positionH>
            <wp:positionV relativeFrom="paragraph">
              <wp:posOffset>313055</wp:posOffset>
            </wp:positionV>
            <wp:extent cx="4975225" cy="2637790"/>
            <wp:effectExtent l="0" t="0" r="0" b="0"/>
            <wp:wrapTopAndBottom/>
            <wp:docPr id="343" name="image19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image195.jpeg"/>
                    <pic:cNvPicPr>
                      <a:picLocks noChangeAspect="1"/>
                    </pic:cNvPicPr>
                  </pic:nvPicPr>
                  <pic:blipFill>
                    <a:blip r:embed="rId198" cstate="print"/>
                    <a:stretch>
                      <a:fillRect/>
                    </a:stretch>
                  </pic:blipFill>
                  <pic:spPr>
                    <a:xfrm>
                      <a:off x="0" y="0"/>
                      <a:ext cx="4975467" cy="2638044"/>
                    </a:xfrm>
                    <a:prstGeom prst="rect">
                      <a:avLst/>
                    </a:prstGeom>
                  </pic:spPr>
                </pic:pic>
              </a:graphicData>
            </a:graphic>
          </wp:anchor>
        </w:drawing>
      </w:r>
      <w:bookmarkStart w:id="107" w:name="_bookmark70"/>
      <w:bookmarkEnd w:id="107"/>
      <w:r>
        <w:t>3、收银员业绩</w:t>
      </w:r>
    </w:p>
    <w:p>
      <w:pPr>
        <w:pStyle w:val="10"/>
        <w:spacing w:before="95"/>
        <w:ind w:left="120"/>
      </w:pPr>
      <w:bookmarkStart w:id="108" w:name="_bookmark71"/>
      <w:bookmarkEnd w:id="108"/>
      <w:r>
        <w:t>4、会员消费</w:t>
      </w:r>
    </w:p>
    <w:p>
      <w:pPr>
        <w:pStyle w:val="10"/>
        <w:spacing w:before="11"/>
        <w:rPr>
          <w:sz w:val="8"/>
        </w:rPr>
      </w:pPr>
      <w:r>
        <w:drawing>
          <wp:anchor distT="0" distB="0" distL="0" distR="0" simplePos="0" relativeHeight="1024" behindDoc="0" locked="0" layoutInCell="1" allowOverlap="1">
            <wp:simplePos x="0" y="0"/>
            <wp:positionH relativeFrom="page">
              <wp:posOffset>1143000</wp:posOffset>
            </wp:positionH>
            <wp:positionV relativeFrom="paragraph">
              <wp:posOffset>102235</wp:posOffset>
            </wp:positionV>
            <wp:extent cx="4419600" cy="2377440"/>
            <wp:effectExtent l="0" t="0" r="0" b="0"/>
            <wp:wrapTopAndBottom/>
            <wp:docPr id="345" name="image19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image196.jpeg"/>
                    <pic:cNvPicPr>
                      <a:picLocks noChangeAspect="1"/>
                    </pic:cNvPicPr>
                  </pic:nvPicPr>
                  <pic:blipFill>
                    <a:blip r:embed="rId199" cstate="print"/>
                    <a:stretch>
                      <a:fillRect/>
                    </a:stretch>
                  </pic:blipFill>
                  <pic:spPr>
                    <a:xfrm>
                      <a:off x="0" y="0"/>
                      <a:ext cx="4419339" cy="2377440"/>
                    </a:xfrm>
                    <a:prstGeom prst="rect">
                      <a:avLst/>
                    </a:prstGeom>
                  </pic:spPr>
                </pic:pic>
              </a:graphicData>
            </a:graphic>
          </wp:anchor>
        </w:drawing>
      </w:r>
    </w:p>
    <w:p>
      <w:pPr>
        <w:pStyle w:val="10"/>
        <w:spacing w:before="140"/>
        <w:ind w:left="120"/>
      </w:pPr>
      <w:r>
        <w:t>2、 支付方式</w:t>
      </w:r>
    </w:p>
    <w:p>
      <w:pPr>
        <w:spacing w:after="0"/>
        <w:sectPr>
          <w:pgSz w:w="11910" w:h="16840"/>
          <w:pgMar w:top="1480" w:right="900" w:bottom="280" w:left="1680" w:header="720" w:footer="720" w:gutter="0"/>
        </w:sectPr>
      </w:pPr>
    </w:p>
    <w:p>
      <w:pPr>
        <w:pStyle w:val="10"/>
        <w:ind w:left="120"/>
        <w:rPr>
          <w:sz w:val="20"/>
        </w:rPr>
      </w:pPr>
      <w:r>
        <w:rPr>
          <w:sz w:val="20"/>
        </w:rPr>
        <w:drawing>
          <wp:inline distT="0" distB="0" distL="0" distR="0">
            <wp:extent cx="4388485" cy="2442845"/>
            <wp:effectExtent l="0" t="0" r="0" b="0"/>
            <wp:docPr id="347" name="image19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image197.jpeg"/>
                    <pic:cNvPicPr>
                      <a:picLocks noChangeAspect="1"/>
                    </pic:cNvPicPr>
                  </pic:nvPicPr>
                  <pic:blipFill>
                    <a:blip r:embed="rId200" cstate="print"/>
                    <a:stretch>
                      <a:fillRect/>
                    </a:stretch>
                  </pic:blipFill>
                  <pic:spPr>
                    <a:xfrm>
                      <a:off x="0" y="0"/>
                      <a:ext cx="4388876" cy="2443353"/>
                    </a:xfrm>
                    <a:prstGeom prst="rect">
                      <a:avLst/>
                    </a:prstGeom>
                  </pic:spPr>
                </pic:pic>
              </a:graphicData>
            </a:graphic>
          </wp:inline>
        </w:drawing>
      </w:r>
    </w:p>
    <w:p>
      <w:pPr>
        <w:pStyle w:val="10"/>
        <w:spacing w:before="99"/>
        <w:ind w:left="120"/>
      </w:pPr>
      <w:r>
        <w:drawing>
          <wp:anchor distT="0" distB="0" distL="0" distR="0" simplePos="0" relativeHeight="1024" behindDoc="0" locked="0" layoutInCell="1" allowOverlap="1">
            <wp:simplePos x="0" y="0"/>
            <wp:positionH relativeFrom="page">
              <wp:posOffset>1143000</wp:posOffset>
            </wp:positionH>
            <wp:positionV relativeFrom="paragraph">
              <wp:posOffset>303530</wp:posOffset>
            </wp:positionV>
            <wp:extent cx="4430395" cy="2501900"/>
            <wp:effectExtent l="0" t="0" r="0" b="0"/>
            <wp:wrapTopAndBottom/>
            <wp:docPr id="349" name="image19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 name="image198.jpeg"/>
                    <pic:cNvPicPr>
                      <a:picLocks noChangeAspect="1"/>
                    </pic:cNvPicPr>
                  </pic:nvPicPr>
                  <pic:blipFill>
                    <a:blip r:embed="rId201" cstate="print"/>
                    <a:stretch>
                      <a:fillRect/>
                    </a:stretch>
                  </pic:blipFill>
                  <pic:spPr>
                    <a:xfrm>
                      <a:off x="0" y="0"/>
                      <a:ext cx="4430421" cy="2502027"/>
                    </a:xfrm>
                    <a:prstGeom prst="rect">
                      <a:avLst/>
                    </a:prstGeom>
                  </pic:spPr>
                </pic:pic>
              </a:graphicData>
            </a:graphic>
          </wp:anchor>
        </w:drawing>
      </w:r>
      <w:r>
        <w:t>3、 客单价分析</w:t>
      </w:r>
    </w:p>
    <w:p>
      <w:pPr>
        <w:pStyle w:val="10"/>
        <w:spacing w:before="2"/>
        <w:rPr>
          <w:sz w:val="19"/>
        </w:rPr>
      </w:pPr>
    </w:p>
    <w:p>
      <w:pPr>
        <w:pStyle w:val="3"/>
      </w:pPr>
      <w:bookmarkStart w:id="109" w:name="_bookmark72"/>
      <w:bookmarkEnd w:id="109"/>
      <w:r>
        <w:t>六、增值业务介绍</w:t>
      </w:r>
    </w:p>
    <w:p>
      <w:pPr>
        <w:pStyle w:val="10"/>
        <w:rPr>
          <w:rFonts w:ascii="Microsoft JhengHei"/>
          <w:b/>
          <w:sz w:val="24"/>
        </w:rPr>
      </w:pPr>
    </w:p>
    <w:p>
      <w:pPr>
        <w:pStyle w:val="5"/>
      </w:pPr>
      <w:bookmarkStart w:id="110" w:name="_bookmark73"/>
      <w:bookmarkEnd w:id="110"/>
      <w:r>
        <w:t>1、连锁门店管理</w:t>
      </w:r>
    </w:p>
    <w:p>
      <w:pPr>
        <w:pStyle w:val="10"/>
        <w:spacing w:before="11"/>
        <w:rPr>
          <w:sz w:val="25"/>
        </w:rPr>
      </w:pPr>
    </w:p>
    <w:p>
      <w:pPr>
        <w:pStyle w:val="10"/>
        <w:ind w:left="120"/>
      </w:pPr>
      <w:r>
        <w:t>连锁门店管理功能分：</w:t>
      </w:r>
    </w:p>
    <w:p>
      <w:pPr>
        <w:pStyle w:val="19"/>
        <w:numPr>
          <w:ilvl w:val="0"/>
          <w:numId w:val="46"/>
        </w:numPr>
        <w:tabs>
          <w:tab w:val="left" w:pos="481"/>
        </w:tabs>
        <w:spacing w:before="18" w:after="0" w:line="240" w:lineRule="auto"/>
        <w:ind w:left="480" w:right="0" w:hanging="361"/>
        <w:jc w:val="left"/>
        <w:rPr>
          <w:sz w:val="21"/>
        </w:rPr>
      </w:pPr>
      <w:r>
        <w:rPr>
          <w:spacing w:val="-3"/>
          <w:sz w:val="21"/>
        </w:rPr>
        <w:t>同商户：多门店新增、多门店分组、多门店发券；</w:t>
      </w:r>
    </w:p>
    <w:p>
      <w:pPr>
        <w:pStyle w:val="19"/>
        <w:numPr>
          <w:ilvl w:val="0"/>
          <w:numId w:val="46"/>
        </w:numPr>
        <w:tabs>
          <w:tab w:val="left" w:pos="481"/>
        </w:tabs>
        <w:spacing w:before="19" w:after="0" w:line="240" w:lineRule="auto"/>
        <w:ind w:left="480" w:right="0" w:hanging="361"/>
        <w:jc w:val="left"/>
        <w:rPr>
          <w:sz w:val="21"/>
        </w:rPr>
      </w:pPr>
      <w:r>
        <w:rPr>
          <w:spacing w:val="-4"/>
          <w:sz w:val="21"/>
        </w:rPr>
        <w:t>不同商户：总店商户、分店商户，创建“总分关系”关联发券、核券。</w:t>
      </w:r>
    </w:p>
    <w:p>
      <w:pPr>
        <w:pStyle w:val="19"/>
        <w:numPr>
          <w:ilvl w:val="1"/>
          <w:numId w:val="47"/>
        </w:numPr>
        <w:tabs>
          <w:tab w:val="left" w:pos="495"/>
        </w:tabs>
        <w:spacing w:before="18" w:after="0" w:line="240" w:lineRule="auto"/>
        <w:ind w:left="494" w:right="0" w:hanging="375"/>
        <w:jc w:val="left"/>
        <w:rPr>
          <w:sz w:val="21"/>
        </w:rPr>
      </w:pPr>
      <w:bookmarkStart w:id="111" w:name="_bookmark74"/>
      <w:bookmarkEnd w:id="111"/>
      <w:bookmarkStart w:id="112" w:name="_bookmark74"/>
      <w:bookmarkEnd w:id="112"/>
      <w:r>
        <w:rPr>
          <w:spacing w:val="-1"/>
          <w:sz w:val="21"/>
        </w:rPr>
        <w:t>创建多门店</w:t>
      </w:r>
    </w:p>
    <w:p>
      <w:pPr>
        <w:spacing w:after="0" w:line="240" w:lineRule="auto"/>
        <w:jc w:val="left"/>
        <w:rPr>
          <w:sz w:val="21"/>
        </w:rPr>
        <w:sectPr>
          <w:pgSz w:w="11910" w:h="16840"/>
          <w:pgMar w:top="1540" w:right="900" w:bottom="280" w:left="1680" w:header="720" w:footer="720" w:gutter="0"/>
        </w:sectPr>
      </w:pPr>
    </w:p>
    <w:p>
      <w:pPr>
        <w:pStyle w:val="10"/>
        <w:ind w:left="120"/>
        <w:rPr>
          <w:sz w:val="20"/>
        </w:rPr>
      </w:pPr>
      <w:r>
        <w:rPr>
          <w:sz w:val="20"/>
        </w:rPr>
        <w:drawing>
          <wp:inline distT="0" distB="0" distL="0" distR="0">
            <wp:extent cx="5311775" cy="2413635"/>
            <wp:effectExtent l="0" t="0" r="0" b="0"/>
            <wp:docPr id="351" name="image19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 name="image199.jpeg"/>
                    <pic:cNvPicPr>
                      <a:picLocks noChangeAspect="1"/>
                    </pic:cNvPicPr>
                  </pic:nvPicPr>
                  <pic:blipFill>
                    <a:blip r:embed="rId202" cstate="print"/>
                    <a:stretch>
                      <a:fillRect/>
                    </a:stretch>
                  </pic:blipFill>
                  <pic:spPr>
                    <a:xfrm>
                      <a:off x="0" y="0"/>
                      <a:ext cx="5312242" cy="2414016"/>
                    </a:xfrm>
                    <a:prstGeom prst="rect">
                      <a:avLst/>
                    </a:prstGeom>
                  </pic:spPr>
                </pic:pic>
              </a:graphicData>
            </a:graphic>
          </wp:inline>
        </w:drawing>
      </w:r>
    </w:p>
    <w:p>
      <w:pPr>
        <w:pStyle w:val="19"/>
        <w:numPr>
          <w:ilvl w:val="1"/>
          <w:numId w:val="47"/>
        </w:numPr>
        <w:tabs>
          <w:tab w:val="left" w:pos="495"/>
        </w:tabs>
        <w:spacing w:before="125" w:after="19" w:line="240" w:lineRule="auto"/>
        <w:ind w:left="494" w:right="0" w:hanging="375"/>
        <w:jc w:val="left"/>
        <w:rPr>
          <w:sz w:val="21"/>
        </w:rPr>
      </w:pPr>
      <w:bookmarkStart w:id="113" w:name="_bookmark75"/>
      <w:bookmarkEnd w:id="113"/>
      <w:bookmarkStart w:id="114" w:name="_bookmark75"/>
      <w:bookmarkEnd w:id="114"/>
      <w:r>
        <w:rPr>
          <w:spacing w:val="-1"/>
          <w:sz w:val="21"/>
        </w:rPr>
        <w:t>多门店分组</w:t>
      </w:r>
    </w:p>
    <w:p>
      <w:pPr>
        <w:pStyle w:val="10"/>
        <w:ind w:left="120"/>
        <w:rPr>
          <w:sz w:val="20"/>
        </w:rPr>
      </w:pPr>
      <w:r>
        <w:rPr>
          <w:sz w:val="20"/>
        </w:rPr>
        <w:drawing>
          <wp:inline distT="0" distB="0" distL="0" distR="0">
            <wp:extent cx="5309235" cy="2371725"/>
            <wp:effectExtent l="0" t="0" r="0" b="0"/>
            <wp:docPr id="353" name="image20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 name="image200.jpeg"/>
                    <pic:cNvPicPr>
                      <a:picLocks noChangeAspect="1"/>
                    </pic:cNvPicPr>
                  </pic:nvPicPr>
                  <pic:blipFill>
                    <a:blip r:embed="rId203" cstate="print"/>
                    <a:stretch>
                      <a:fillRect/>
                    </a:stretch>
                  </pic:blipFill>
                  <pic:spPr>
                    <a:xfrm>
                      <a:off x="0" y="0"/>
                      <a:ext cx="5309809" cy="2372105"/>
                    </a:xfrm>
                    <a:prstGeom prst="rect">
                      <a:avLst/>
                    </a:prstGeom>
                  </pic:spPr>
                </pic:pic>
              </a:graphicData>
            </a:graphic>
          </wp:inline>
        </w:drawing>
      </w:r>
    </w:p>
    <w:p>
      <w:pPr>
        <w:pStyle w:val="19"/>
        <w:numPr>
          <w:ilvl w:val="1"/>
          <w:numId w:val="47"/>
        </w:numPr>
        <w:tabs>
          <w:tab w:val="left" w:pos="495"/>
        </w:tabs>
        <w:spacing w:before="6" w:after="0" w:line="254" w:lineRule="auto"/>
        <w:ind w:left="120" w:right="7730" w:firstLine="0"/>
        <w:jc w:val="left"/>
        <w:rPr>
          <w:sz w:val="21"/>
        </w:rPr>
      </w:pPr>
      <w:r>
        <w:drawing>
          <wp:anchor distT="0" distB="0" distL="0" distR="0" simplePos="0" relativeHeight="1024" behindDoc="0" locked="0" layoutInCell="1" allowOverlap="1">
            <wp:simplePos x="0" y="0"/>
            <wp:positionH relativeFrom="page">
              <wp:posOffset>1143000</wp:posOffset>
            </wp:positionH>
            <wp:positionV relativeFrom="paragraph">
              <wp:posOffset>455930</wp:posOffset>
            </wp:positionV>
            <wp:extent cx="5309235" cy="2661285"/>
            <wp:effectExtent l="0" t="0" r="0" b="0"/>
            <wp:wrapTopAndBottom/>
            <wp:docPr id="355" name="image2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 name="image201.jpeg"/>
                    <pic:cNvPicPr>
                      <a:picLocks noChangeAspect="1"/>
                    </pic:cNvPicPr>
                  </pic:nvPicPr>
                  <pic:blipFill>
                    <a:blip r:embed="rId204" cstate="print"/>
                    <a:stretch>
                      <a:fillRect/>
                    </a:stretch>
                  </pic:blipFill>
                  <pic:spPr>
                    <a:xfrm>
                      <a:off x="0" y="0"/>
                      <a:ext cx="5309528" cy="2661285"/>
                    </a:xfrm>
                    <a:prstGeom prst="rect">
                      <a:avLst/>
                    </a:prstGeom>
                  </pic:spPr>
                </pic:pic>
              </a:graphicData>
            </a:graphic>
          </wp:anchor>
        </w:drawing>
      </w:r>
      <w:bookmarkStart w:id="115" w:name="_bookmark76"/>
      <w:bookmarkEnd w:id="115"/>
      <w:bookmarkStart w:id="116" w:name="_bookmark76"/>
      <w:bookmarkEnd w:id="116"/>
      <w:r>
        <w:rPr>
          <w:spacing w:val="-1"/>
          <w:sz w:val="21"/>
        </w:rPr>
        <w:t>多门店发券</w:t>
      </w:r>
      <w:r>
        <w:rPr>
          <w:spacing w:val="-5"/>
          <w:sz w:val="21"/>
        </w:rPr>
        <w:t>创建门店优惠券</w:t>
      </w:r>
    </w:p>
    <w:p>
      <w:pPr>
        <w:pStyle w:val="10"/>
        <w:spacing w:before="59"/>
        <w:ind w:left="120"/>
      </w:pPr>
      <w:r>
        <w:t>发放优惠券</w:t>
      </w:r>
    </w:p>
    <w:p>
      <w:pPr>
        <w:spacing w:after="0"/>
        <w:sectPr>
          <w:pgSz w:w="11910" w:h="16840"/>
          <w:pgMar w:top="1560" w:right="900" w:bottom="280" w:left="1680" w:header="720" w:footer="720" w:gutter="0"/>
        </w:sectPr>
      </w:pPr>
    </w:p>
    <w:p>
      <w:pPr>
        <w:pStyle w:val="10"/>
        <w:ind w:left="120"/>
        <w:rPr>
          <w:sz w:val="20"/>
        </w:rPr>
      </w:pPr>
      <w:r>
        <w:rPr>
          <w:sz w:val="20"/>
        </w:rPr>
        <w:drawing>
          <wp:inline distT="0" distB="0" distL="0" distR="0">
            <wp:extent cx="5316855" cy="2828925"/>
            <wp:effectExtent l="0" t="0" r="0" b="0"/>
            <wp:docPr id="357" name="image20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 name="image202.jpeg"/>
                    <pic:cNvPicPr>
                      <a:picLocks noChangeAspect="1"/>
                    </pic:cNvPicPr>
                  </pic:nvPicPr>
                  <pic:blipFill>
                    <a:blip r:embed="rId205" cstate="print"/>
                    <a:stretch>
                      <a:fillRect/>
                    </a:stretch>
                  </pic:blipFill>
                  <pic:spPr>
                    <a:xfrm>
                      <a:off x="0" y="0"/>
                      <a:ext cx="5317277" cy="2828925"/>
                    </a:xfrm>
                    <a:prstGeom prst="rect">
                      <a:avLst/>
                    </a:prstGeom>
                  </pic:spPr>
                </pic:pic>
              </a:graphicData>
            </a:graphic>
          </wp:inline>
        </w:drawing>
      </w:r>
    </w:p>
    <w:p>
      <w:pPr>
        <w:pStyle w:val="10"/>
        <w:spacing w:before="96"/>
        <w:ind w:left="120"/>
      </w:pPr>
      <w:r>
        <w:t>领取优惠券</w:t>
      </w:r>
    </w:p>
    <w:p>
      <w:pPr>
        <w:pStyle w:val="10"/>
        <w:spacing w:before="9"/>
        <w:rPr>
          <w:sz w:val="8"/>
        </w:rPr>
      </w:pPr>
      <w:r>
        <w:pict>
          <v:group id="_x0000_s1066" o:spid="_x0000_s1066" o:spt="203" style="position:absolute;left:0pt;margin-left:90pt;margin-top:8pt;height:281.25pt;width:304.7pt;mso-position-horizontal-relative:page;mso-wrap-distance-bottom:0pt;mso-wrap-distance-top:0pt;z-index:-251534336;mso-width-relative:page;mso-height-relative:page;" coordorigin="1800,160" coordsize="6094,5625">
            <o:lock v:ext="edit"/>
            <v:shape id="_x0000_s1067" o:spid="_x0000_s1067" o:spt="75" type="#_x0000_t75" style="position:absolute;left:1800;top:160;height:5625;width:3140;" filled="f" stroked="f" coordsize="21600,21600">
              <v:path/>
              <v:fill on="f" focussize="0,0"/>
              <v:stroke on="f"/>
              <v:imagedata r:id="rId206" o:title=""/>
              <o:lock v:ext="edit" aspectratio="t"/>
            </v:shape>
            <v:shape id="_x0000_s1068" o:spid="_x0000_s1068" o:spt="75" type="#_x0000_t75" style="position:absolute;left:4950;top:580;height:5204;width:2944;" filled="f" stroked="f" coordsize="21600,21600">
              <v:path/>
              <v:fill on="f" focussize="0,0"/>
              <v:stroke on="f"/>
              <v:imagedata r:id="rId207" o:title=""/>
              <o:lock v:ext="edit" aspectratio="t"/>
            </v:shape>
            <w10:wrap type="topAndBottom"/>
          </v:group>
        </w:pict>
      </w:r>
    </w:p>
    <w:p>
      <w:pPr>
        <w:pStyle w:val="19"/>
        <w:numPr>
          <w:ilvl w:val="1"/>
          <w:numId w:val="47"/>
        </w:numPr>
        <w:tabs>
          <w:tab w:val="left" w:pos="495"/>
        </w:tabs>
        <w:spacing w:before="133" w:after="0" w:line="240" w:lineRule="auto"/>
        <w:ind w:left="494" w:right="0" w:hanging="375"/>
        <w:jc w:val="left"/>
        <w:rPr>
          <w:sz w:val="21"/>
        </w:rPr>
      </w:pPr>
      <w:bookmarkStart w:id="117" w:name="_bookmark77"/>
      <w:bookmarkEnd w:id="117"/>
      <w:bookmarkStart w:id="118" w:name="_bookmark77"/>
      <w:bookmarkEnd w:id="118"/>
      <w:r>
        <w:rPr>
          <w:spacing w:val="-3"/>
          <w:sz w:val="21"/>
        </w:rPr>
        <w:t>不同商户总分管理</w:t>
      </w:r>
    </w:p>
    <w:p>
      <w:pPr>
        <w:pStyle w:val="10"/>
        <w:spacing w:before="19" w:line="254" w:lineRule="auto"/>
        <w:ind w:left="120" w:right="848"/>
      </w:pPr>
      <w:r>
        <w:t>适用场景：商户A 是总店，旗下多个商户号加盟店，如加盟店 B、加盟店C。ABC 商户都需要核销、查账。</w:t>
      </w:r>
    </w:p>
    <w:p>
      <w:pPr>
        <w:pStyle w:val="10"/>
        <w:spacing w:before="1"/>
        <w:ind w:left="120"/>
      </w:pPr>
      <w:r>
        <w:t>解决方案：</w:t>
      </w:r>
    </w:p>
    <w:p>
      <w:pPr>
        <w:pStyle w:val="19"/>
        <w:numPr>
          <w:ilvl w:val="0"/>
          <w:numId w:val="48"/>
        </w:numPr>
        <w:tabs>
          <w:tab w:val="left" w:pos="481"/>
        </w:tabs>
        <w:spacing w:before="18" w:after="0" w:line="240" w:lineRule="auto"/>
        <w:ind w:left="480" w:right="0" w:hanging="361"/>
        <w:jc w:val="left"/>
        <w:rPr>
          <w:sz w:val="21"/>
        </w:rPr>
      </w:pPr>
      <w:r>
        <w:rPr>
          <w:spacing w:val="25"/>
          <w:sz w:val="21"/>
        </w:rPr>
        <w:t>商户</w:t>
      </w:r>
      <w:r>
        <w:rPr>
          <w:sz w:val="21"/>
        </w:rPr>
        <w:t>A</w:t>
      </w:r>
      <w:r>
        <w:rPr>
          <w:spacing w:val="-3"/>
          <w:sz w:val="21"/>
        </w:rPr>
        <w:t xml:space="preserve"> 开通云掌客会员系统、会员充值。</w:t>
      </w:r>
    </w:p>
    <w:p>
      <w:pPr>
        <w:pStyle w:val="19"/>
        <w:numPr>
          <w:ilvl w:val="0"/>
          <w:numId w:val="48"/>
        </w:numPr>
        <w:tabs>
          <w:tab w:val="left" w:pos="481"/>
        </w:tabs>
        <w:spacing w:before="19" w:after="0" w:line="240" w:lineRule="auto"/>
        <w:ind w:left="480" w:right="0" w:hanging="361"/>
        <w:jc w:val="left"/>
        <w:rPr>
          <w:sz w:val="21"/>
        </w:rPr>
      </w:pPr>
      <w:r>
        <w:rPr>
          <w:spacing w:val="25"/>
          <w:sz w:val="21"/>
        </w:rPr>
        <w:t>商户</w:t>
      </w:r>
      <w:r>
        <w:rPr>
          <w:sz w:val="21"/>
        </w:rPr>
        <w:t>A</w:t>
      </w:r>
      <w:r>
        <w:rPr>
          <w:spacing w:val="-3"/>
          <w:sz w:val="21"/>
        </w:rPr>
        <w:t xml:space="preserve"> 发放全门店券，商户 </w:t>
      </w:r>
      <w:r>
        <w:rPr>
          <w:sz w:val="21"/>
        </w:rPr>
        <w:t>B</w:t>
      </w:r>
      <w:r>
        <w:rPr>
          <w:spacing w:val="15"/>
          <w:sz w:val="21"/>
        </w:rPr>
        <w:t>、商户</w:t>
      </w:r>
      <w:r>
        <w:rPr>
          <w:sz w:val="21"/>
        </w:rPr>
        <w:t>C</w:t>
      </w:r>
      <w:r>
        <w:rPr>
          <w:spacing w:val="7"/>
          <w:sz w:val="21"/>
        </w:rPr>
        <w:t xml:space="preserve"> 关注商户</w:t>
      </w:r>
      <w:r>
        <w:rPr>
          <w:sz w:val="21"/>
        </w:rPr>
        <w:t>A</w:t>
      </w:r>
      <w:r>
        <w:rPr>
          <w:spacing w:val="-3"/>
          <w:sz w:val="21"/>
        </w:rPr>
        <w:t xml:space="preserve"> 公众号后，领取全门店优惠券。</w:t>
      </w:r>
    </w:p>
    <w:p>
      <w:pPr>
        <w:pStyle w:val="19"/>
        <w:numPr>
          <w:ilvl w:val="0"/>
          <w:numId w:val="48"/>
        </w:numPr>
        <w:tabs>
          <w:tab w:val="left" w:pos="481"/>
        </w:tabs>
        <w:spacing w:before="18" w:after="0" w:line="254" w:lineRule="auto"/>
        <w:ind w:left="480" w:right="893" w:hanging="360"/>
        <w:jc w:val="left"/>
        <w:rPr>
          <w:sz w:val="21"/>
        </w:rPr>
      </w:pPr>
      <w:r>
        <w:rPr>
          <w:spacing w:val="11"/>
          <w:sz w:val="21"/>
        </w:rPr>
        <w:t>关注商户</w:t>
      </w:r>
      <w:r>
        <w:rPr>
          <w:sz w:val="21"/>
        </w:rPr>
        <w:t>A</w:t>
      </w:r>
      <w:r>
        <w:rPr>
          <w:spacing w:val="3"/>
          <w:sz w:val="21"/>
        </w:rPr>
        <w:t xml:space="preserve"> 客户，用商户</w:t>
      </w:r>
      <w:r>
        <w:rPr>
          <w:sz w:val="21"/>
        </w:rPr>
        <w:t>B</w:t>
      </w:r>
      <w:r>
        <w:rPr>
          <w:spacing w:val="11"/>
          <w:sz w:val="21"/>
        </w:rPr>
        <w:t>、商户</w:t>
      </w:r>
      <w:r>
        <w:rPr>
          <w:sz w:val="21"/>
        </w:rPr>
        <w:t>C</w:t>
      </w:r>
      <w:r>
        <w:rPr>
          <w:spacing w:val="-5"/>
          <w:sz w:val="21"/>
        </w:rPr>
        <w:t xml:space="preserve"> 收银机微信被扫、主扫后，可以核销公众号里面的</w:t>
      </w:r>
      <w:r>
        <w:rPr>
          <w:spacing w:val="-4"/>
          <w:sz w:val="21"/>
        </w:rPr>
        <w:t>优惠券、积分、会员余额。</w:t>
      </w:r>
    </w:p>
    <w:p>
      <w:pPr>
        <w:spacing w:after="0" w:line="254" w:lineRule="auto"/>
        <w:jc w:val="left"/>
        <w:rPr>
          <w:sz w:val="21"/>
        </w:rPr>
        <w:sectPr>
          <w:pgSz w:w="11910" w:h="16840"/>
          <w:pgMar w:top="1560" w:right="900" w:bottom="280" w:left="1680" w:header="720" w:footer="720" w:gutter="0"/>
        </w:sectPr>
      </w:pPr>
    </w:p>
    <w:p>
      <w:pPr>
        <w:pStyle w:val="10"/>
        <w:ind w:left="120"/>
        <w:rPr>
          <w:sz w:val="20"/>
        </w:rPr>
      </w:pPr>
      <w:r>
        <w:rPr>
          <w:sz w:val="20"/>
        </w:rPr>
        <w:drawing>
          <wp:inline distT="0" distB="0" distL="0" distR="0">
            <wp:extent cx="3964305" cy="2728595"/>
            <wp:effectExtent l="0" t="0" r="0" b="0"/>
            <wp:docPr id="359" name="image20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 name="image205.jpeg"/>
                    <pic:cNvPicPr>
                      <a:picLocks noChangeAspect="1"/>
                    </pic:cNvPicPr>
                  </pic:nvPicPr>
                  <pic:blipFill>
                    <a:blip r:embed="rId208" cstate="print"/>
                    <a:stretch>
                      <a:fillRect/>
                    </a:stretch>
                  </pic:blipFill>
                  <pic:spPr>
                    <a:xfrm>
                      <a:off x="0" y="0"/>
                      <a:ext cx="3964863" cy="2728912"/>
                    </a:xfrm>
                    <a:prstGeom prst="rect">
                      <a:avLst/>
                    </a:prstGeom>
                  </pic:spPr>
                </pic:pic>
              </a:graphicData>
            </a:graphic>
          </wp:inline>
        </w:drawing>
      </w:r>
    </w:p>
    <w:p>
      <w:pPr>
        <w:pStyle w:val="19"/>
        <w:numPr>
          <w:ilvl w:val="1"/>
          <w:numId w:val="47"/>
        </w:numPr>
        <w:tabs>
          <w:tab w:val="left" w:pos="495"/>
        </w:tabs>
        <w:spacing w:before="40" w:after="0" w:line="240" w:lineRule="auto"/>
        <w:ind w:left="494" w:right="0" w:hanging="375"/>
        <w:jc w:val="left"/>
        <w:rPr>
          <w:sz w:val="21"/>
        </w:rPr>
      </w:pPr>
      <w:r>
        <w:rPr>
          <w:spacing w:val="-1"/>
          <w:sz w:val="21"/>
        </w:rPr>
        <w:t>多门店收款</w:t>
      </w:r>
    </w:p>
    <w:p>
      <w:pPr>
        <w:pStyle w:val="10"/>
        <w:spacing w:before="18" w:line="254" w:lineRule="auto"/>
        <w:ind w:left="120" w:right="785"/>
      </w:pPr>
      <w:r>
        <w:rPr>
          <w:spacing w:val="-9"/>
        </w:rPr>
        <w:t>功能概述：门店收款，用于连锁行业管理者，通过对门店现有结算卡</w:t>
      </w:r>
      <w:r>
        <w:rPr>
          <w:spacing w:val="-3"/>
        </w:rPr>
        <w:t>（目前支持对私</w:t>
      </w:r>
      <w:r>
        <w:rPr>
          <w:spacing w:val="-22"/>
        </w:rPr>
        <w:t>）</w:t>
      </w:r>
      <w:r>
        <w:t>或者</w:t>
      </w:r>
      <w:r>
        <w:rPr>
          <w:spacing w:val="-11"/>
        </w:rPr>
        <w:t>门店负责人其他卡片通过远程操作代扣的模式进行加盟费，差旅费，处罚等应收账款的收款。菜单：sp</w:t>
      </w:r>
      <w:r>
        <w:rPr>
          <w:spacing w:val="-3"/>
        </w:rPr>
        <w:t xml:space="preserve"> 平台→财务→门店收款。</w:t>
      </w:r>
    </w:p>
    <w:p>
      <w:pPr>
        <w:pStyle w:val="19"/>
        <w:numPr>
          <w:ilvl w:val="0"/>
          <w:numId w:val="49"/>
        </w:numPr>
        <w:tabs>
          <w:tab w:val="left" w:pos="481"/>
        </w:tabs>
        <w:spacing w:before="3" w:after="0" w:line="240" w:lineRule="auto"/>
        <w:ind w:left="480" w:right="0" w:hanging="361"/>
        <w:jc w:val="left"/>
        <w:rPr>
          <w:sz w:val="21"/>
        </w:rPr>
      </w:pPr>
      <w:r>
        <w:drawing>
          <wp:anchor distT="0" distB="0" distL="0" distR="0" simplePos="0" relativeHeight="1024" behindDoc="0" locked="0" layoutInCell="1" allowOverlap="1">
            <wp:simplePos x="0" y="0"/>
            <wp:positionH relativeFrom="page">
              <wp:posOffset>1143000</wp:posOffset>
            </wp:positionH>
            <wp:positionV relativeFrom="paragraph">
              <wp:posOffset>271780</wp:posOffset>
            </wp:positionV>
            <wp:extent cx="4656455" cy="2020570"/>
            <wp:effectExtent l="0" t="0" r="0" b="0"/>
            <wp:wrapTopAndBottom/>
            <wp:docPr id="361" name="image20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 name="image206.jpeg"/>
                    <pic:cNvPicPr>
                      <a:picLocks noChangeAspect="1"/>
                    </pic:cNvPicPr>
                  </pic:nvPicPr>
                  <pic:blipFill>
                    <a:blip r:embed="rId209" cstate="print"/>
                    <a:stretch>
                      <a:fillRect/>
                    </a:stretch>
                  </pic:blipFill>
                  <pic:spPr>
                    <a:xfrm>
                      <a:off x="0" y="0"/>
                      <a:ext cx="4656140" cy="2020824"/>
                    </a:xfrm>
                    <a:prstGeom prst="rect">
                      <a:avLst/>
                    </a:prstGeom>
                  </pic:spPr>
                </pic:pic>
              </a:graphicData>
            </a:graphic>
          </wp:anchor>
        </w:drawing>
      </w:r>
      <w:r>
        <w:rPr>
          <w:spacing w:val="-1"/>
          <w:w w:val="105"/>
          <w:sz w:val="21"/>
        </w:rPr>
        <w:t>收款列表</w:t>
      </w:r>
      <w:r>
        <w:rPr>
          <w:spacing w:val="-3"/>
          <w:w w:val="140"/>
          <w:sz w:val="21"/>
        </w:rPr>
        <w:t>-</w:t>
      </w:r>
      <w:r>
        <w:rPr>
          <w:spacing w:val="-3"/>
          <w:w w:val="105"/>
          <w:sz w:val="21"/>
        </w:rPr>
        <w:t>新增代扣卡</w:t>
      </w:r>
    </w:p>
    <w:p>
      <w:pPr>
        <w:pStyle w:val="10"/>
        <w:spacing w:before="107"/>
        <w:ind w:left="120"/>
      </w:pPr>
      <w:r>
        <w:t>按照页面填写代扣银行卡，点击【确定】，新增银行卡成功！</w:t>
      </w:r>
    </w:p>
    <w:p>
      <w:pPr>
        <w:pStyle w:val="19"/>
        <w:numPr>
          <w:ilvl w:val="0"/>
          <w:numId w:val="49"/>
        </w:numPr>
        <w:tabs>
          <w:tab w:val="left" w:pos="481"/>
        </w:tabs>
        <w:spacing w:before="18" w:after="0" w:line="240" w:lineRule="auto"/>
        <w:ind w:left="480" w:right="0" w:hanging="361"/>
        <w:jc w:val="left"/>
        <w:rPr>
          <w:sz w:val="21"/>
        </w:rPr>
      </w:pPr>
      <w:r>
        <w:rPr>
          <w:spacing w:val="-1"/>
          <w:w w:val="105"/>
          <w:sz w:val="21"/>
        </w:rPr>
        <w:t>收款规则</w:t>
      </w:r>
      <w:r>
        <w:rPr>
          <w:spacing w:val="-3"/>
          <w:w w:val="140"/>
          <w:sz w:val="21"/>
        </w:rPr>
        <w:t>-</w:t>
      </w:r>
      <w:r>
        <w:rPr>
          <w:spacing w:val="-3"/>
          <w:w w:val="105"/>
          <w:sz w:val="21"/>
        </w:rPr>
        <w:t>新增代扣规则</w:t>
      </w:r>
    </w:p>
    <w:p>
      <w:pPr>
        <w:pStyle w:val="10"/>
        <w:spacing w:before="19"/>
        <w:ind w:left="120"/>
      </w:pPr>
      <w:r>
        <w:t>收款规则支持：每天、每周、每月。</w:t>
      </w:r>
    </w:p>
    <w:p>
      <w:pPr>
        <w:pStyle w:val="10"/>
        <w:spacing w:before="19" w:line="254" w:lineRule="auto"/>
        <w:ind w:left="120" w:right="4789"/>
      </w:pPr>
      <w:r>
        <w:t>重复次数：代扣失败，重复发送代扣请求次数。重复间隔：代扣失败，重复发送代扣时间间隔。</w:t>
      </w:r>
    </w:p>
    <w:p>
      <w:pPr>
        <w:pStyle w:val="10"/>
        <w:spacing w:before="1"/>
        <w:ind w:left="120"/>
      </w:pPr>
      <w:r>
        <w:t>活动有效期：不勾选，表示不限时。勾选后，可选时间段。</w:t>
      </w:r>
    </w:p>
    <w:p>
      <w:pPr>
        <w:spacing w:after="0"/>
        <w:sectPr>
          <w:pgSz w:w="11910" w:h="16840"/>
          <w:pgMar w:top="1460" w:right="900" w:bottom="280" w:left="1680" w:header="720" w:footer="720" w:gutter="0"/>
        </w:sectPr>
      </w:pPr>
    </w:p>
    <w:p>
      <w:pPr>
        <w:pStyle w:val="10"/>
        <w:ind w:left="120"/>
        <w:rPr>
          <w:sz w:val="20"/>
        </w:rPr>
      </w:pPr>
      <w:r>
        <w:rPr>
          <w:sz w:val="20"/>
        </w:rPr>
        <w:drawing>
          <wp:inline distT="0" distB="0" distL="0" distR="0">
            <wp:extent cx="4769485" cy="2299335"/>
            <wp:effectExtent l="0" t="0" r="0" b="0"/>
            <wp:docPr id="363" name="image20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 name="image207.jpeg"/>
                    <pic:cNvPicPr>
                      <a:picLocks noChangeAspect="1"/>
                    </pic:cNvPicPr>
                  </pic:nvPicPr>
                  <pic:blipFill>
                    <a:blip r:embed="rId210" cstate="print"/>
                    <a:stretch>
                      <a:fillRect/>
                    </a:stretch>
                  </pic:blipFill>
                  <pic:spPr>
                    <a:xfrm>
                      <a:off x="0" y="0"/>
                      <a:ext cx="4769673" cy="2299716"/>
                    </a:xfrm>
                    <a:prstGeom prst="rect">
                      <a:avLst/>
                    </a:prstGeom>
                  </pic:spPr>
                </pic:pic>
              </a:graphicData>
            </a:graphic>
          </wp:inline>
        </w:drawing>
      </w:r>
    </w:p>
    <w:p>
      <w:pPr>
        <w:pStyle w:val="10"/>
        <w:spacing w:before="73"/>
        <w:ind w:left="120"/>
      </w:pPr>
      <w:r>
        <w:t>按照页面填写代扣银行卡，点击【确定】，新增收款规则成功！</w:t>
      </w:r>
    </w:p>
    <w:p>
      <w:pPr>
        <w:pStyle w:val="19"/>
        <w:numPr>
          <w:ilvl w:val="0"/>
          <w:numId w:val="49"/>
        </w:numPr>
        <w:tabs>
          <w:tab w:val="left" w:pos="481"/>
        </w:tabs>
        <w:spacing w:before="18" w:after="0" w:line="240" w:lineRule="auto"/>
        <w:ind w:left="480" w:right="0" w:hanging="361"/>
        <w:jc w:val="left"/>
        <w:rPr>
          <w:sz w:val="21"/>
        </w:rPr>
      </w:pPr>
      <w:r>
        <w:drawing>
          <wp:anchor distT="0" distB="0" distL="0" distR="0" simplePos="0" relativeHeight="1024" behindDoc="0" locked="0" layoutInCell="1" allowOverlap="1">
            <wp:simplePos x="0" y="0"/>
            <wp:positionH relativeFrom="page">
              <wp:posOffset>1143000</wp:posOffset>
            </wp:positionH>
            <wp:positionV relativeFrom="paragraph">
              <wp:posOffset>237490</wp:posOffset>
            </wp:positionV>
            <wp:extent cx="5264785" cy="2693035"/>
            <wp:effectExtent l="0" t="0" r="0" b="0"/>
            <wp:wrapTopAndBottom/>
            <wp:docPr id="365" name="image20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 name="image208.jpeg"/>
                    <pic:cNvPicPr>
                      <a:picLocks noChangeAspect="1"/>
                    </pic:cNvPicPr>
                  </pic:nvPicPr>
                  <pic:blipFill>
                    <a:blip r:embed="rId211" cstate="print"/>
                    <a:stretch>
                      <a:fillRect/>
                    </a:stretch>
                  </pic:blipFill>
                  <pic:spPr>
                    <a:xfrm>
                      <a:off x="0" y="0"/>
                      <a:ext cx="5264609" cy="2692907"/>
                    </a:xfrm>
                    <a:prstGeom prst="rect">
                      <a:avLst/>
                    </a:prstGeom>
                  </pic:spPr>
                </pic:pic>
              </a:graphicData>
            </a:graphic>
          </wp:anchor>
        </w:drawing>
      </w:r>
      <w:r>
        <w:rPr>
          <w:spacing w:val="-1"/>
          <w:w w:val="105"/>
          <w:sz w:val="21"/>
        </w:rPr>
        <w:t>收款记录</w:t>
      </w:r>
      <w:r>
        <w:rPr>
          <w:spacing w:val="-3"/>
          <w:w w:val="140"/>
          <w:sz w:val="21"/>
        </w:rPr>
        <w:t>-</w:t>
      </w:r>
      <w:r>
        <w:rPr>
          <w:spacing w:val="-3"/>
          <w:w w:val="105"/>
          <w:sz w:val="21"/>
        </w:rPr>
        <w:t>查看代扣结果</w:t>
      </w:r>
    </w:p>
    <w:p>
      <w:pPr>
        <w:pStyle w:val="10"/>
        <w:spacing w:before="54" w:after="109"/>
        <w:ind w:left="120"/>
      </w:pPr>
      <w:r>
        <w:t>如果系统代扣失败，点击【手动收款】</w:t>
      </w:r>
    </w:p>
    <w:p>
      <w:pPr>
        <w:pStyle w:val="10"/>
        <w:ind w:left="120"/>
        <w:rPr>
          <w:sz w:val="20"/>
        </w:rPr>
      </w:pPr>
      <w:r>
        <w:rPr>
          <w:sz w:val="20"/>
        </w:rPr>
        <w:drawing>
          <wp:inline distT="0" distB="0" distL="0" distR="0">
            <wp:extent cx="5266690" cy="1851660"/>
            <wp:effectExtent l="0" t="0" r="0" b="0"/>
            <wp:docPr id="367" name="image20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 name="image209.jpeg"/>
                    <pic:cNvPicPr>
                      <a:picLocks noChangeAspect="1"/>
                    </pic:cNvPicPr>
                  </pic:nvPicPr>
                  <pic:blipFill>
                    <a:blip r:embed="rId212" cstate="print"/>
                    <a:stretch>
                      <a:fillRect/>
                    </a:stretch>
                  </pic:blipFill>
                  <pic:spPr>
                    <a:xfrm>
                      <a:off x="0" y="0"/>
                      <a:ext cx="5267240" cy="1851660"/>
                    </a:xfrm>
                    <a:prstGeom prst="rect">
                      <a:avLst/>
                    </a:prstGeom>
                  </pic:spPr>
                </pic:pic>
              </a:graphicData>
            </a:graphic>
          </wp:inline>
        </w:drawing>
      </w:r>
    </w:p>
    <w:p>
      <w:pPr>
        <w:pStyle w:val="10"/>
        <w:spacing w:before="114"/>
        <w:ind w:left="120"/>
      </w:pPr>
      <w:r>
        <w:t>选择多门店或者单门店，输入收款金额，点击【确定】。</w:t>
      </w:r>
    </w:p>
    <w:p>
      <w:pPr>
        <w:spacing w:after="0"/>
        <w:sectPr>
          <w:pgSz w:w="11910" w:h="16840"/>
          <w:pgMar w:top="1480" w:right="900" w:bottom="280" w:left="1680" w:header="720" w:footer="720" w:gutter="0"/>
        </w:sectPr>
      </w:pPr>
    </w:p>
    <w:p>
      <w:pPr>
        <w:tabs>
          <w:tab w:val="left" w:pos="1260"/>
        </w:tabs>
        <w:spacing w:before="27"/>
        <w:ind w:left="540" w:right="0" w:firstLine="0"/>
        <w:jc w:val="left"/>
        <w:rPr>
          <w:sz w:val="32"/>
        </w:rPr>
      </w:pPr>
      <w:bookmarkStart w:id="119" w:name="_bookmark78"/>
      <w:bookmarkEnd w:id="119"/>
      <w:r>
        <w:rPr>
          <w:color w:val="FF0000"/>
          <w:w w:val="110"/>
          <w:sz w:val="32"/>
        </w:rPr>
        <w:t>2、</w:t>
      </w:r>
      <w:r>
        <w:rPr>
          <w:color w:val="FF0000"/>
          <w:w w:val="110"/>
          <w:sz w:val="32"/>
        </w:rPr>
        <w:tab/>
      </w:r>
      <w:r>
        <w:rPr>
          <w:color w:val="FF0000"/>
          <w:w w:val="110"/>
          <w:sz w:val="32"/>
        </w:rPr>
        <w:t>外卖</w:t>
      </w:r>
      <w:r>
        <w:rPr>
          <w:color w:val="FF0000"/>
          <w:w w:val="140"/>
          <w:sz w:val="32"/>
        </w:rPr>
        <w:t>-</w:t>
      </w:r>
      <w:r>
        <w:rPr>
          <w:color w:val="FF0000"/>
          <w:w w:val="110"/>
          <w:sz w:val="32"/>
        </w:rPr>
        <w:t>美团</w:t>
      </w:r>
      <w:r>
        <w:rPr>
          <w:color w:val="FF0000"/>
          <w:spacing w:val="3"/>
          <w:w w:val="140"/>
          <w:sz w:val="32"/>
        </w:rPr>
        <w:t>/</w:t>
      </w:r>
      <w:r>
        <w:rPr>
          <w:color w:val="FF0000"/>
          <w:w w:val="110"/>
          <w:sz w:val="32"/>
        </w:rPr>
        <w:t>饿了么</w:t>
      </w:r>
    </w:p>
    <w:p>
      <w:pPr>
        <w:pStyle w:val="10"/>
        <w:spacing w:before="9"/>
        <w:rPr>
          <w:sz w:val="23"/>
        </w:rPr>
      </w:pPr>
    </w:p>
    <w:p>
      <w:pPr>
        <w:pStyle w:val="4"/>
        <w:numPr>
          <w:ilvl w:val="1"/>
          <w:numId w:val="50"/>
        </w:numPr>
        <w:tabs>
          <w:tab w:val="left" w:pos="714"/>
        </w:tabs>
        <w:spacing w:before="0" w:after="0" w:line="240" w:lineRule="auto"/>
        <w:ind w:left="713" w:right="0" w:hanging="594"/>
        <w:jc w:val="left"/>
      </w:pPr>
      <w:bookmarkStart w:id="120" w:name="_bookmark79"/>
      <w:bookmarkEnd w:id="120"/>
      <w:bookmarkStart w:id="121" w:name="_bookmark79"/>
      <w:bookmarkEnd w:id="121"/>
      <w:r>
        <w:t>饿了么外卖</w:t>
      </w:r>
    </w:p>
    <w:p>
      <w:pPr>
        <w:pStyle w:val="10"/>
        <w:spacing w:before="13"/>
        <w:rPr>
          <w:rFonts w:ascii="Microsoft JhengHei"/>
          <w:b/>
          <w:sz w:val="17"/>
        </w:rPr>
      </w:pPr>
    </w:p>
    <w:p>
      <w:pPr>
        <w:pStyle w:val="10"/>
        <w:ind w:left="120"/>
      </w:pPr>
      <w:r>
        <w:t>如果商户已经开通了饿了么外卖账号，可以通过sp 平台授权开通。</w:t>
      </w:r>
    </w:p>
    <w:p>
      <w:pPr>
        <w:pStyle w:val="10"/>
        <w:spacing w:before="9"/>
        <w:rPr>
          <w:sz w:val="7"/>
        </w:rPr>
      </w:pPr>
      <w:r>
        <w:drawing>
          <wp:anchor distT="0" distB="0" distL="0" distR="0" simplePos="0" relativeHeight="1024" behindDoc="0" locked="0" layoutInCell="1" allowOverlap="1">
            <wp:simplePos x="0" y="0"/>
            <wp:positionH relativeFrom="page">
              <wp:posOffset>1143000</wp:posOffset>
            </wp:positionH>
            <wp:positionV relativeFrom="paragraph">
              <wp:posOffset>92710</wp:posOffset>
            </wp:positionV>
            <wp:extent cx="5324475" cy="2414270"/>
            <wp:effectExtent l="0" t="0" r="0" b="0"/>
            <wp:wrapTopAndBottom/>
            <wp:docPr id="369" name="image2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 name="image210.png"/>
                    <pic:cNvPicPr>
                      <a:picLocks noChangeAspect="1"/>
                    </pic:cNvPicPr>
                  </pic:nvPicPr>
                  <pic:blipFill>
                    <a:blip r:embed="rId213" cstate="print"/>
                    <a:stretch>
                      <a:fillRect/>
                    </a:stretch>
                  </pic:blipFill>
                  <pic:spPr>
                    <a:xfrm>
                      <a:off x="0" y="0"/>
                      <a:ext cx="5324428" cy="2414016"/>
                    </a:xfrm>
                    <a:prstGeom prst="rect">
                      <a:avLst/>
                    </a:prstGeom>
                  </pic:spPr>
                </pic:pic>
              </a:graphicData>
            </a:graphic>
          </wp:anchor>
        </w:drawing>
      </w:r>
    </w:p>
    <w:p>
      <w:pPr>
        <w:pStyle w:val="10"/>
        <w:spacing w:before="6"/>
        <w:rPr>
          <w:sz w:val="23"/>
        </w:rPr>
      </w:pPr>
    </w:p>
    <w:p>
      <w:pPr>
        <w:pStyle w:val="4"/>
        <w:numPr>
          <w:ilvl w:val="1"/>
          <w:numId w:val="50"/>
        </w:numPr>
        <w:tabs>
          <w:tab w:val="left" w:pos="714"/>
        </w:tabs>
        <w:spacing w:before="0" w:after="0" w:line="240" w:lineRule="auto"/>
        <w:ind w:left="713" w:right="0" w:hanging="594"/>
        <w:jc w:val="left"/>
      </w:pPr>
      <w:bookmarkStart w:id="122" w:name="_bookmark80"/>
      <w:bookmarkEnd w:id="122"/>
      <w:bookmarkStart w:id="123" w:name="_bookmark80"/>
      <w:bookmarkEnd w:id="123"/>
      <w:r>
        <w:t>美团外卖</w:t>
      </w:r>
    </w:p>
    <w:p>
      <w:pPr>
        <w:pStyle w:val="10"/>
        <w:spacing w:before="11"/>
        <w:rPr>
          <w:rFonts w:ascii="Microsoft JhengHei"/>
          <w:b/>
          <w:sz w:val="17"/>
        </w:rPr>
      </w:pPr>
    </w:p>
    <w:p>
      <w:pPr>
        <w:pStyle w:val="10"/>
        <w:ind w:left="120"/>
      </w:pPr>
      <w:r>
        <w:drawing>
          <wp:anchor distT="0" distB="0" distL="0" distR="0" simplePos="0" relativeHeight="1024" behindDoc="0" locked="0" layoutInCell="1" allowOverlap="1">
            <wp:simplePos x="0" y="0"/>
            <wp:positionH relativeFrom="page">
              <wp:posOffset>1143000</wp:posOffset>
            </wp:positionH>
            <wp:positionV relativeFrom="paragraph">
              <wp:posOffset>250825</wp:posOffset>
            </wp:positionV>
            <wp:extent cx="5317490" cy="2677795"/>
            <wp:effectExtent l="0" t="0" r="0" b="0"/>
            <wp:wrapTopAndBottom/>
            <wp:docPr id="371" name="image2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 name="image211.jpeg"/>
                    <pic:cNvPicPr>
                      <a:picLocks noChangeAspect="1"/>
                    </pic:cNvPicPr>
                  </pic:nvPicPr>
                  <pic:blipFill>
                    <a:blip r:embed="rId214" cstate="print"/>
                    <a:stretch>
                      <a:fillRect/>
                    </a:stretch>
                  </pic:blipFill>
                  <pic:spPr>
                    <a:xfrm>
                      <a:off x="0" y="0"/>
                      <a:ext cx="5317300" cy="2678049"/>
                    </a:xfrm>
                    <a:prstGeom prst="rect">
                      <a:avLst/>
                    </a:prstGeom>
                  </pic:spPr>
                </pic:pic>
              </a:graphicData>
            </a:graphic>
          </wp:anchor>
        </w:drawing>
      </w:r>
      <w:r>
        <w:t>如果商户已经开通了美团外卖账号，可以通过 sp 平台授权开通。</w:t>
      </w:r>
    </w:p>
    <w:p>
      <w:pPr>
        <w:pStyle w:val="10"/>
        <w:spacing w:before="3"/>
        <w:rPr>
          <w:sz w:val="19"/>
        </w:rPr>
      </w:pPr>
    </w:p>
    <w:p>
      <w:pPr>
        <w:pStyle w:val="4"/>
        <w:numPr>
          <w:ilvl w:val="1"/>
          <w:numId w:val="50"/>
        </w:numPr>
        <w:tabs>
          <w:tab w:val="left" w:pos="714"/>
        </w:tabs>
        <w:spacing w:before="1" w:after="0" w:line="240" w:lineRule="auto"/>
        <w:ind w:left="713" w:right="0" w:hanging="594"/>
        <w:jc w:val="left"/>
      </w:pPr>
      <w:bookmarkStart w:id="124" w:name="_bookmark81"/>
      <w:bookmarkEnd w:id="124"/>
      <w:bookmarkStart w:id="125" w:name="_bookmark81"/>
      <w:bookmarkEnd w:id="125"/>
      <w:r>
        <w:t>外卖相关设置</w:t>
      </w:r>
    </w:p>
    <w:p>
      <w:pPr>
        <w:pStyle w:val="10"/>
        <w:spacing w:before="12"/>
        <w:rPr>
          <w:rFonts w:ascii="Microsoft JhengHei"/>
          <w:b/>
          <w:sz w:val="17"/>
        </w:rPr>
      </w:pPr>
    </w:p>
    <w:p>
      <w:pPr>
        <w:pStyle w:val="10"/>
        <w:spacing w:before="1"/>
        <w:ind w:left="120"/>
      </w:pPr>
      <w:r>
        <w:t>外卖小票设置方法：</w:t>
      </w:r>
    </w:p>
    <w:p>
      <w:pPr>
        <w:pStyle w:val="10"/>
        <w:spacing w:before="18"/>
        <w:ind w:left="331"/>
      </w:pPr>
      <w:r>
        <w:t>登录收银机，点击设置→系统设置→小票信息设置，选择“外卖小票张数”。默认 1 张。</w:t>
      </w:r>
    </w:p>
    <w:p>
      <w:pPr>
        <w:spacing w:after="0"/>
        <w:sectPr>
          <w:pgSz w:w="11910" w:h="16840"/>
          <w:pgMar w:top="1480" w:right="900" w:bottom="280" w:left="1680" w:header="720" w:footer="720" w:gutter="0"/>
        </w:sectPr>
      </w:pPr>
    </w:p>
    <w:p>
      <w:pPr>
        <w:pStyle w:val="10"/>
        <w:ind w:left="330"/>
        <w:rPr>
          <w:sz w:val="20"/>
        </w:rPr>
      </w:pPr>
      <w:r>
        <w:rPr>
          <w:sz w:val="20"/>
        </w:rPr>
        <w:drawing>
          <wp:inline distT="0" distB="0" distL="0" distR="0">
            <wp:extent cx="5227320" cy="2941955"/>
            <wp:effectExtent l="0" t="0" r="0" b="0"/>
            <wp:docPr id="373" name="image2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 name="image212.jpeg"/>
                    <pic:cNvPicPr>
                      <a:picLocks noChangeAspect="1"/>
                    </pic:cNvPicPr>
                  </pic:nvPicPr>
                  <pic:blipFill>
                    <a:blip r:embed="rId215" cstate="print"/>
                    <a:stretch>
                      <a:fillRect/>
                    </a:stretch>
                  </pic:blipFill>
                  <pic:spPr>
                    <a:xfrm>
                      <a:off x="0" y="0"/>
                      <a:ext cx="5227514" cy="2942081"/>
                    </a:xfrm>
                    <a:prstGeom prst="rect">
                      <a:avLst/>
                    </a:prstGeom>
                  </pic:spPr>
                </pic:pic>
              </a:graphicData>
            </a:graphic>
          </wp:inline>
        </w:drawing>
      </w:r>
    </w:p>
    <w:p>
      <w:pPr>
        <w:pStyle w:val="10"/>
        <w:spacing w:before="8"/>
        <w:rPr>
          <w:sz w:val="10"/>
        </w:rPr>
      </w:pPr>
    </w:p>
    <w:p>
      <w:pPr>
        <w:pStyle w:val="10"/>
        <w:spacing w:before="61"/>
        <w:ind w:left="120"/>
      </w:pPr>
      <w:r>
        <w:t>外卖接单设置方法：</w:t>
      </w:r>
    </w:p>
    <w:p>
      <w:pPr>
        <w:pStyle w:val="10"/>
        <w:spacing w:before="18" w:line="254" w:lineRule="auto"/>
        <w:ind w:left="120" w:right="891" w:firstLine="211"/>
      </w:pPr>
      <w:r>
        <w:rPr>
          <w:spacing w:val="-10"/>
          <w:w w:val="95"/>
        </w:rPr>
        <w:t>登录收银机，点击设置→系统设置→门店设置，选择“美团外卖自动接单”、</w:t>
      </w:r>
      <w:r>
        <w:rPr>
          <w:spacing w:val="-4"/>
          <w:w w:val="65"/>
        </w:rPr>
        <w:t>“</w:t>
      </w:r>
      <w:r>
        <w:rPr>
          <w:spacing w:val="-2"/>
          <w:w w:val="95"/>
        </w:rPr>
        <w:t>饿了么外卖自</w:t>
      </w:r>
      <w:r>
        <w:rPr>
          <w:spacing w:val="-3"/>
        </w:rPr>
        <w:t>动接单”。默认不自动接单。</w:t>
      </w:r>
    </w:p>
    <w:p>
      <w:pPr>
        <w:pStyle w:val="10"/>
        <w:spacing w:before="11"/>
        <w:rPr>
          <w:sz w:val="7"/>
        </w:rPr>
      </w:pPr>
      <w:r>
        <w:drawing>
          <wp:anchor distT="0" distB="0" distL="0" distR="0" simplePos="0" relativeHeight="1024" behindDoc="0" locked="0" layoutInCell="1" allowOverlap="1">
            <wp:simplePos x="0" y="0"/>
            <wp:positionH relativeFrom="page">
              <wp:posOffset>1143000</wp:posOffset>
            </wp:positionH>
            <wp:positionV relativeFrom="paragraph">
              <wp:posOffset>93980</wp:posOffset>
            </wp:positionV>
            <wp:extent cx="5293360" cy="2981325"/>
            <wp:effectExtent l="0" t="0" r="0" b="0"/>
            <wp:wrapTopAndBottom/>
            <wp:docPr id="375" name="image2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 name="image213.jpeg"/>
                    <pic:cNvPicPr>
                      <a:picLocks noChangeAspect="1"/>
                    </pic:cNvPicPr>
                  </pic:nvPicPr>
                  <pic:blipFill>
                    <a:blip r:embed="rId216" cstate="print"/>
                    <a:stretch>
                      <a:fillRect/>
                    </a:stretch>
                  </pic:blipFill>
                  <pic:spPr>
                    <a:xfrm>
                      <a:off x="0" y="0"/>
                      <a:ext cx="5293432" cy="2981515"/>
                    </a:xfrm>
                    <a:prstGeom prst="rect">
                      <a:avLst/>
                    </a:prstGeom>
                  </pic:spPr>
                </pic:pic>
              </a:graphicData>
            </a:graphic>
          </wp:anchor>
        </w:drawing>
      </w:r>
    </w:p>
    <w:p>
      <w:pPr>
        <w:pStyle w:val="10"/>
        <w:spacing w:before="11"/>
        <w:rPr>
          <w:sz w:val="32"/>
        </w:rPr>
      </w:pPr>
    </w:p>
    <w:p>
      <w:pPr>
        <w:pStyle w:val="5"/>
        <w:tabs>
          <w:tab w:val="left" w:pos="1260"/>
        </w:tabs>
        <w:ind w:left="540"/>
      </w:pPr>
      <w:bookmarkStart w:id="126" w:name="_bookmark82"/>
      <w:bookmarkEnd w:id="126"/>
      <w:r>
        <w:t>3、</w:t>
      </w:r>
      <w:r>
        <w:tab/>
      </w:r>
      <w:r>
        <w:t>高级报表统计</w:t>
      </w:r>
    </w:p>
    <w:p>
      <w:pPr>
        <w:pStyle w:val="10"/>
        <w:spacing w:before="11"/>
        <w:rPr>
          <w:sz w:val="25"/>
        </w:rPr>
      </w:pPr>
    </w:p>
    <w:p>
      <w:pPr>
        <w:pStyle w:val="10"/>
        <w:ind w:left="120"/>
      </w:pPr>
      <w:r>
        <w:t>微信关注公众号“大掌柜助手“，选择报表，提供 31 张报表查询与统计。</w:t>
      </w:r>
    </w:p>
    <w:p>
      <w:pPr>
        <w:pStyle w:val="10"/>
        <w:spacing w:before="18" w:after="11"/>
        <w:ind w:left="120"/>
      </w:pPr>
      <w:r>
        <w:rPr>
          <w:color w:val="FF0000"/>
        </w:rPr>
        <w:t>*</w:t>
      </w:r>
      <w:r>
        <w:t>登录账号、密码，同 sp 平台。</w:t>
      </w:r>
    </w:p>
    <w:tbl>
      <w:tblPr>
        <w:tblStyle w:val="16"/>
        <w:tblW w:w="0" w:type="auto"/>
        <w:tblInd w:w="13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2161"/>
        <w:gridCol w:w="1520"/>
        <w:gridCol w:w="2183"/>
        <w:gridCol w:w="1701"/>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1" w:hRule="atLeast"/>
        </w:trPr>
        <w:tc>
          <w:tcPr>
            <w:tcW w:w="7565" w:type="dxa"/>
            <w:gridSpan w:val="4"/>
          </w:tcPr>
          <w:p>
            <w:pPr>
              <w:pStyle w:val="20"/>
              <w:spacing w:before="28"/>
              <w:ind w:left="3220" w:right="3215"/>
              <w:jc w:val="center"/>
              <w:rPr>
                <w:sz w:val="18"/>
              </w:rPr>
            </w:pPr>
            <w:r>
              <w:rPr>
                <w:sz w:val="18"/>
              </w:rPr>
              <w:t>高级报表管理</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1" w:hRule="atLeast"/>
        </w:trPr>
        <w:tc>
          <w:tcPr>
            <w:tcW w:w="2161" w:type="dxa"/>
          </w:tcPr>
          <w:p>
            <w:pPr>
              <w:pStyle w:val="20"/>
              <w:spacing w:before="28"/>
              <w:ind w:left="879" w:right="871"/>
              <w:jc w:val="center"/>
              <w:rPr>
                <w:sz w:val="18"/>
              </w:rPr>
            </w:pPr>
            <w:r>
              <w:rPr>
                <w:sz w:val="18"/>
              </w:rPr>
              <w:t>模块</w:t>
            </w:r>
          </w:p>
        </w:tc>
        <w:tc>
          <w:tcPr>
            <w:tcW w:w="1520" w:type="dxa"/>
          </w:tcPr>
          <w:p>
            <w:pPr>
              <w:pStyle w:val="20"/>
              <w:spacing w:before="28"/>
              <w:ind w:left="377" w:right="372"/>
              <w:jc w:val="center"/>
              <w:rPr>
                <w:sz w:val="18"/>
              </w:rPr>
            </w:pPr>
            <w:r>
              <w:rPr>
                <w:sz w:val="18"/>
              </w:rPr>
              <w:t>一级菜单</w:t>
            </w:r>
          </w:p>
        </w:tc>
        <w:tc>
          <w:tcPr>
            <w:tcW w:w="2183" w:type="dxa"/>
          </w:tcPr>
          <w:p>
            <w:pPr>
              <w:pStyle w:val="20"/>
              <w:spacing w:before="28"/>
              <w:ind w:left="256" w:right="252"/>
              <w:jc w:val="center"/>
              <w:rPr>
                <w:sz w:val="18"/>
              </w:rPr>
            </w:pPr>
            <w:r>
              <w:rPr>
                <w:sz w:val="18"/>
              </w:rPr>
              <w:t>二级菜单</w:t>
            </w:r>
          </w:p>
        </w:tc>
        <w:tc>
          <w:tcPr>
            <w:tcW w:w="1701" w:type="dxa"/>
          </w:tcPr>
          <w:p>
            <w:pPr>
              <w:pStyle w:val="20"/>
              <w:spacing w:before="28"/>
              <w:ind w:left="287" w:right="284"/>
              <w:jc w:val="center"/>
              <w:rPr>
                <w:sz w:val="18"/>
              </w:rPr>
            </w:pPr>
            <w:r>
              <w:rPr>
                <w:sz w:val="18"/>
              </w:rPr>
              <w:t>高级报表统计</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1" w:hRule="atLeast"/>
        </w:trPr>
        <w:tc>
          <w:tcPr>
            <w:tcW w:w="2161" w:type="dxa"/>
          </w:tcPr>
          <w:p>
            <w:pPr>
              <w:pStyle w:val="20"/>
              <w:rPr>
                <w:rFonts w:ascii="Times New Roman"/>
                <w:sz w:val="20"/>
              </w:rPr>
            </w:pPr>
          </w:p>
        </w:tc>
        <w:tc>
          <w:tcPr>
            <w:tcW w:w="1520" w:type="dxa"/>
          </w:tcPr>
          <w:p>
            <w:pPr>
              <w:pStyle w:val="20"/>
              <w:spacing w:before="29"/>
              <w:ind w:left="377" w:right="372"/>
              <w:jc w:val="center"/>
              <w:rPr>
                <w:sz w:val="18"/>
              </w:rPr>
            </w:pPr>
            <w:r>
              <w:rPr>
                <w:sz w:val="18"/>
              </w:rPr>
              <w:t>营业报表</w:t>
            </w:r>
          </w:p>
        </w:tc>
        <w:tc>
          <w:tcPr>
            <w:tcW w:w="2183" w:type="dxa"/>
          </w:tcPr>
          <w:p>
            <w:pPr>
              <w:pStyle w:val="20"/>
              <w:spacing w:before="29"/>
              <w:ind w:left="256" w:right="255"/>
              <w:jc w:val="center"/>
              <w:rPr>
                <w:sz w:val="18"/>
              </w:rPr>
            </w:pPr>
            <w:r>
              <w:rPr>
                <w:sz w:val="18"/>
              </w:rPr>
              <w:t>日营业概览</w:t>
            </w:r>
          </w:p>
        </w:tc>
        <w:tc>
          <w:tcPr>
            <w:tcW w:w="1701" w:type="dxa"/>
          </w:tcPr>
          <w:p>
            <w:pPr>
              <w:pStyle w:val="20"/>
              <w:spacing w:before="41"/>
              <w:jc w:val="center"/>
              <w:rPr>
                <w:rFonts w:ascii="MS Mincho" w:hAnsi="MS Mincho"/>
                <w:sz w:val="18"/>
              </w:rPr>
            </w:pPr>
            <w:r>
              <w:rPr>
                <w:rFonts w:ascii="MS Mincho" w:hAnsi="MS Mincho"/>
                <w:color w:val="FF0000"/>
                <w:sz w:val="18"/>
              </w:rPr>
              <w:t>✔</w:t>
            </w:r>
          </w:p>
        </w:tc>
      </w:tr>
    </w:tbl>
    <w:p>
      <w:pPr>
        <w:spacing w:after="0"/>
        <w:jc w:val="center"/>
        <w:rPr>
          <w:rFonts w:ascii="MS Mincho" w:hAnsi="MS Mincho"/>
          <w:sz w:val="18"/>
        </w:rPr>
        <w:sectPr>
          <w:pgSz w:w="11910" w:h="16840"/>
          <w:pgMar w:top="1580" w:right="900" w:bottom="280" w:left="1680" w:header="720" w:footer="720" w:gutter="0"/>
        </w:sectPr>
      </w:pPr>
    </w:p>
    <w:tbl>
      <w:tblPr>
        <w:tblStyle w:val="16"/>
        <w:tblW w:w="0" w:type="auto"/>
        <w:tblInd w:w="13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2161"/>
        <w:gridCol w:w="1520"/>
        <w:gridCol w:w="2183"/>
        <w:gridCol w:w="1701"/>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2" w:hRule="atLeast"/>
        </w:trPr>
        <w:tc>
          <w:tcPr>
            <w:tcW w:w="2161" w:type="dxa"/>
            <w:vMerge w:val="restart"/>
            <w:tcBorders>
              <w:top w:val="nil"/>
            </w:tcBorders>
          </w:tcPr>
          <w:p>
            <w:pPr>
              <w:pStyle w:val="20"/>
              <w:rPr>
                <w:sz w:val="18"/>
              </w:rPr>
            </w:pPr>
          </w:p>
          <w:p>
            <w:pPr>
              <w:pStyle w:val="20"/>
              <w:rPr>
                <w:sz w:val="18"/>
              </w:rPr>
            </w:pPr>
          </w:p>
          <w:p>
            <w:pPr>
              <w:pStyle w:val="20"/>
              <w:rPr>
                <w:sz w:val="18"/>
              </w:rPr>
            </w:pPr>
          </w:p>
          <w:p>
            <w:pPr>
              <w:pStyle w:val="20"/>
              <w:rPr>
                <w:sz w:val="18"/>
              </w:rPr>
            </w:pPr>
          </w:p>
          <w:p>
            <w:pPr>
              <w:pStyle w:val="20"/>
              <w:rPr>
                <w:sz w:val="18"/>
              </w:rPr>
            </w:pPr>
          </w:p>
          <w:p>
            <w:pPr>
              <w:pStyle w:val="20"/>
              <w:rPr>
                <w:sz w:val="18"/>
              </w:rPr>
            </w:pPr>
          </w:p>
          <w:p>
            <w:pPr>
              <w:pStyle w:val="20"/>
              <w:rPr>
                <w:sz w:val="18"/>
              </w:rPr>
            </w:pPr>
          </w:p>
          <w:p>
            <w:pPr>
              <w:pStyle w:val="20"/>
              <w:rPr>
                <w:sz w:val="18"/>
              </w:rPr>
            </w:pPr>
          </w:p>
          <w:p>
            <w:pPr>
              <w:pStyle w:val="20"/>
              <w:rPr>
                <w:sz w:val="18"/>
              </w:rPr>
            </w:pPr>
          </w:p>
          <w:p>
            <w:pPr>
              <w:pStyle w:val="20"/>
              <w:rPr>
                <w:sz w:val="18"/>
              </w:rPr>
            </w:pPr>
          </w:p>
          <w:p>
            <w:pPr>
              <w:pStyle w:val="20"/>
              <w:rPr>
                <w:sz w:val="18"/>
              </w:rPr>
            </w:pPr>
          </w:p>
          <w:p>
            <w:pPr>
              <w:pStyle w:val="20"/>
              <w:rPr>
                <w:sz w:val="18"/>
              </w:rPr>
            </w:pPr>
          </w:p>
          <w:p>
            <w:pPr>
              <w:pStyle w:val="20"/>
              <w:rPr>
                <w:sz w:val="18"/>
              </w:rPr>
            </w:pPr>
          </w:p>
          <w:p>
            <w:pPr>
              <w:pStyle w:val="20"/>
              <w:rPr>
                <w:sz w:val="18"/>
              </w:rPr>
            </w:pPr>
          </w:p>
          <w:p>
            <w:pPr>
              <w:pStyle w:val="20"/>
              <w:rPr>
                <w:sz w:val="18"/>
              </w:rPr>
            </w:pPr>
          </w:p>
          <w:p>
            <w:pPr>
              <w:pStyle w:val="20"/>
              <w:rPr>
                <w:sz w:val="18"/>
              </w:rPr>
            </w:pPr>
          </w:p>
          <w:p>
            <w:pPr>
              <w:pStyle w:val="20"/>
              <w:rPr>
                <w:sz w:val="18"/>
              </w:rPr>
            </w:pPr>
          </w:p>
          <w:p>
            <w:pPr>
              <w:pStyle w:val="20"/>
              <w:spacing w:before="7"/>
              <w:rPr>
                <w:sz w:val="18"/>
              </w:rPr>
            </w:pPr>
          </w:p>
          <w:p>
            <w:pPr>
              <w:pStyle w:val="20"/>
              <w:ind w:left="294"/>
              <w:rPr>
                <w:sz w:val="18"/>
              </w:rPr>
            </w:pPr>
            <w:r>
              <w:rPr>
                <w:w w:val="65"/>
                <w:sz w:val="18"/>
              </w:rPr>
              <w:t>“</w:t>
            </w:r>
            <w:r>
              <w:rPr>
                <w:w w:val="85"/>
                <w:sz w:val="18"/>
              </w:rPr>
              <w:t>大掌柜助手”公众号</w:t>
            </w:r>
          </w:p>
          <w:p>
            <w:pPr>
              <w:pStyle w:val="20"/>
              <w:spacing w:before="1"/>
              <w:ind w:left="326"/>
              <w:rPr>
                <w:sz w:val="18"/>
              </w:rPr>
            </w:pPr>
            <w:r>
              <w:rPr>
                <w:sz w:val="18"/>
              </w:rPr>
              <w:t>（</w:t>
            </w:r>
            <w:r>
              <w:rPr>
                <w:rFonts w:hint="eastAsia" w:ascii="Microsoft JhengHei" w:eastAsia="Microsoft JhengHei"/>
                <w:b/>
                <w:color w:val="FF0000"/>
                <w:sz w:val="18"/>
              </w:rPr>
              <w:t>31</w:t>
            </w:r>
            <w:r>
              <w:rPr>
                <w:rFonts w:hint="eastAsia" w:ascii="Microsoft JhengHei" w:eastAsia="Microsoft JhengHei"/>
                <w:b/>
                <w:color w:val="FF0000"/>
                <w:spacing w:val="-14"/>
                <w:sz w:val="18"/>
              </w:rPr>
              <w:t xml:space="preserve"> </w:t>
            </w:r>
            <w:r>
              <w:rPr>
                <w:sz w:val="18"/>
              </w:rPr>
              <w:t>张报表查询）</w:t>
            </w:r>
          </w:p>
        </w:tc>
        <w:tc>
          <w:tcPr>
            <w:tcW w:w="1520" w:type="dxa"/>
            <w:vMerge w:val="restart"/>
            <w:tcBorders>
              <w:top w:val="nil"/>
            </w:tcBorders>
          </w:tcPr>
          <w:p>
            <w:pPr>
              <w:pStyle w:val="20"/>
              <w:rPr>
                <w:rFonts w:ascii="Times New Roman"/>
                <w:sz w:val="18"/>
              </w:rPr>
            </w:pPr>
          </w:p>
        </w:tc>
        <w:tc>
          <w:tcPr>
            <w:tcW w:w="2183" w:type="dxa"/>
            <w:tcBorders>
              <w:top w:val="nil"/>
            </w:tcBorders>
          </w:tcPr>
          <w:p>
            <w:pPr>
              <w:pStyle w:val="20"/>
              <w:spacing w:before="25"/>
              <w:ind w:left="256" w:right="255"/>
              <w:jc w:val="center"/>
              <w:rPr>
                <w:sz w:val="18"/>
              </w:rPr>
            </w:pPr>
            <w:r>
              <w:rPr>
                <w:sz w:val="18"/>
              </w:rPr>
              <w:t>周营业概览</w:t>
            </w:r>
          </w:p>
        </w:tc>
        <w:tc>
          <w:tcPr>
            <w:tcW w:w="1701" w:type="dxa"/>
            <w:tcBorders>
              <w:top w:val="nil"/>
            </w:tcBorders>
          </w:tcPr>
          <w:p>
            <w:pPr>
              <w:pStyle w:val="20"/>
              <w:spacing w:before="38"/>
              <w:jc w:val="center"/>
              <w:rPr>
                <w:rFonts w:ascii="MS Mincho" w:hAnsi="MS Mincho"/>
                <w:sz w:val="18"/>
              </w:rPr>
            </w:pPr>
            <w:r>
              <w:rPr>
                <w:rFonts w:ascii="MS Mincho" w:hAnsi="MS Mincho"/>
                <w:color w:val="FF0000"/>
                <w:sz w:val="18"/>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1" w:hRule="atLeast"/>
        </w:trPr>
        <w:tc>
          <w:tcPr>
            <w:tcW w:w="2161" w:type="dxa"/>
            <w:vMerge w:val="continue"/>
            <w:tcBorders>
              <w:top w:val="nil"/>
            </w:tcBorders>
          </w:tcPr>
          <w:p>
            <w:pPr>
              <w:rPr>
                <w:sz w:val="2"/>
                <w:szCs w:val="2"/>
              </w:rPr>
            </w:pPr>
          </w:p>
        </w:tc>
        <w:tc>
          <w:tcPr>
            <w:tcW w:w="1520" w:type="dxa"/>
            <w:vMerge w:val="continue"/>
            <w:tcBorders>
              <w:top w:val="nil"/>
            </w:tcBorders>
          </w:tcPr>
          <w:p>
            <w:pPr>
              <w:rPr>
                <w:sz w:val="2"/>
                <w:szCs w:val="2"/>
              </w:rPr>
            </w:pPr>
          </w:p>
        </w:tc>
        <w:tc>
          <w:tcPr>
            <w:tcW w:w="2183" w:type="dxa"/>
          </w:tcPr>
          <w:p>
            <w:pPr>
              <w:pStyle w:val="20"/>
              <w:spacing w:before="25"/>
              <w:ind w:left="256" w:right="255"/>
              <w:jc w:val="center"/>
              <w:rPr>
                <w:sz w:val="18"/>
              </w:rPr>
            </w:pPr>
            <w:r>
              <w:rPr>
                <w:sz w:val="18"/>
              </w:rPr>
              <w:t>月营业概览</w:t>
            </w:r>
          </w:p>
        </w:tc>
        <w:tc>
          <w:tcPr>
            <w:tcW w:w="1701" w:type="dxa"/>
          </w:tcPr>
          <w:p>
            <w:pPr>
              <w:pStyle w:val="20"/>
              <w:spacing w:before="37"/>
              <w:jc w:val="center"/>
              <w:rPr>
                <w:rFonts w:ascii="MS Mincho" w:hAnsi="MS Mincho"/>
                <w:sz w:val="18"/>
              </w:rPr>
            </w:pPr>
            <w:r>
              <w:rPr>
                <w:rFonts w:ascii="MS Mincho" w:hAnsi="MS Mincho"/>
                <w:color w:val="FF0000"/>
                <w:sz w:val="18"/>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1" w:hRule="atLeast"/>
        </w:trPr>
        <w:tc>
          <w:tcPr>
            <w:tcW w:w="2161" w:type="dxa"/>
            <w:vMerge w:val="continue"/>
            <w:tcBorders>
              <w:top w:val="nil"/>
            </w:tcBorders>
          </w:tcPr>
          <w:p>
            <w:pPr>
              <w:rPr>
                <w:sz w:val="2"/>
                <w:szCs w:val="2"/>
              </w:rPr>
            </w:pPr>
          </w:p>
        </w:tc>
        <w:tc>
          <w:tcPr>
            <w:tcW w:w="1520" w:type="dxa"/>
            <w:vMerge w:val="continue"/>
            <w:tcBorders>
              <w:top w:val="nil"/>
            </w:tcBorders>
          </w:tcPr>
          <w:p>
            <w:pPr>
              <w:rPr>
                <w:sz w:val="2"/>
                <w:szCs w:val="2"/>
              </w:rPr>
            </w:pPr>
          </w:p>
        </w:tc>
        <w:tc>
          <w:tcPr>
            <w:tcW w:w="2183" w:type="dxa"/>
          </w:tcPr>
          <w:p>
            <w:pPr>
              <w:pStyle w:val="20"/>
              <w:spacing w:before="25"/>
              <w:ind w:left="256" w:right="252"/>
              <w:jc w:val="center"/>
              <w:rPr>
                <w:sz w:val="18"/>
              </w:rPr>
            </w:pPr>
            <w:r>
              <w:rPr>
                <w:sz w:val="18"/>
              </w:rPr>
              <w:t>时段统计报表</w:t>
            </w:r>
          </w:p>
        </w:tc>
        <w:tc>
          <w:tcPr>
            <w:tcW w:w="1701" w:type="dxa"/>
          </w:tcPr>
          <w:p>
            <w:pPr>
              <w:pStyle w:val="20"/>
              <w:spacing w:before="37"/>
              <w:jc w:val="center"/>
              <w:rPr>
                <w:rFonts w:ascii="MS Mincho" w:hAnsi="MS Mincho"/>
                <w:sz w:val="18"/>
              </w:rPr>
            </w:pPr>
            <w:r>
              <w:rPr>
                <w:rFonts w:ascii="MS Mincho" w:hAnsi="MS Mincho"/>
                <w:color w:val="FF0000"/>
                <w:sz w:val="18"/>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1" w:hRule="atLeast"/>
        </w:trPr>
        <w:tc>
          <w:tcPr>
            <w:tcW w:w="2161" w:type="dxa"/>
            <w:vMerge w:val="continue"/>
            <w:tcBorders>
              <w:top w:val="nil"/>
            </w:tcBorders>
          </w:tcPr>
          <w:p>
            <w:pPr>
              <w:rPr>
                <w:sz w:val="2"/>
                <w:szCs w:val="2"/>
              </w:rPr>
            </w:pPr>
          </w:p>
        </w:tc>
        <w:tc>
          <w:tcPr>
            <w:tcW w:w="1520" w:type="dxa"/>
            <w:vMerge w:val="continue"/>
            <w:tcBorders>
              <w:top w:val="nil"/>
            </w:tcBorders>
          </w:tcPr>
          <w:p>
            <w:pPr>
              <w:rPr>
                <w:sz w:val="2"/>
                <w:szCs w:val="2"/>
              </w:rPr>
            </w:pPr>
          </w:p>
        </w:tc>
        <w:tc>
          <w:tcPr>
            <w:tcW w:w="2183" w:type="dxa"/>
          </w:tcPr>
          <w:p>
            <w:pPr>
              <w:pStyle w:val="20"/>
              <w:spacing w:before="25"/>
              <w:ind w:left="256" w:right="252"/>
              <w:jc w:val="center"/>
              <w:rPr>
                <w:sz w:val="18"/>
              </w:rPr>
            </w:pPr>
            <w:r>
              <w:rPr>
                <w:sz w:val="18"/>
              </w:rPr>
              <w:t>餐段统计报表</w:t>
            </w:r>
          </w:p>
        </w:tc>
        <w:tc>
          <w:tcPr>
            <w:tcW w:w="1701" w:type="dxa"/>
          </w:tcPr>
          <w:p>
            <w:pPr>
              <w:pStyle w:val="20"/>
              <w:spacing w:before="37"/>
              <w:jc w:val="center"/>
              <w:rPr>
                <w:rFonts w:ascii="MS Mincho" w:hAnsi="MS Mincho"/>
                <w:sz w:val="18"/>
              </w:rPr>
            </w:pPr>
            <w:r>
              <w:rPr>
                <w:rFonts w:ascii="MS Mincho" w:hAnsi="MS Mincho"/>
                <w:color w:val="FF0000"/>
                <w:sz w:val="18"/>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3" w:hRule="atLeast"/>
        </w:trPr>
        <w:tc>
          <w:tcPr>
            <w:tcW w:w="2161" w:type="dxa"/>
            <w:vMerge w:val="continue"/>
            <w:tcBorders>
              <w:top w:val="nil"/>
            </w:tcBorders>
          </w:tcPr>
          <w:p>
            <w:pPr>
              <w:rPr>
                <w:sz w:val="2"/>
                <w:szCs w:val="2"/>
              </w:rPr>
            </w:pPr>
          </w:p>
        </w:tc>
        <w:tc>
          <w:tcPr>
            <w:tcW w:w="1520" w:type="dxa"/>
            <w:vMerge w:val="continue"/>
            <w:tcBorders>
              <w:top w:val="nil"/>
            </w:tcBorders>
          </w:tcPr>
          <w:p>
            <w:pPr>
              <w:rPr>
                <w:sz w:val="2"/>
                <w:szCs w:val="2"/>
              </w:rPr>
            </w:pPr>
          </w:p>
        </w:tc>
        <w:tc>
          <w:tcPr>
            <w:tcW w:w="2183" w:type="dxa"/>
          </w:tcPr>
          <w:p>
            <w:pPr>
              <w:pStyle w:val="20"/>
              <w:spacing w:before="27"/>
              <w:ind w:left="256" w:right="256"/>
              <w:jc w:val="center"/>
              <w:rPr>
                <w:sz w:val="18"/>
              </w:rPr>
            </w:pPr>
            <w:r>
              <w:rPr>
                <w:sz w:val="18"/>
              </w:rPr>
              <w:t>收营员业绩报表</w:t>
            </w:r>
          </w:p>
        </w:tc>
        <w:tc>
          <w:tcPr>
            <w:tcW w:w="1701" w:type="dxa"/>
          </w:tcPr>
          <w:p>
            <w:pPr>
              <w:pStyle w:val="20"/>
              <w:spacing w:before="39"/>
              <w:jc w:val="center"/>
              <w:rPr>
                <w:rFonts w:ascii="MS Mincho" w:hAnsi="MS Mincho"/>
                <w:sz w:val="18"/>
              </w:rPr>
            </w:pPr>
            <w:r>
              <w:rPr>
                <w:rFonts w:ascii="MS Mincho" w:hAnsi="MS Mincho"/>
                <w:color w:val="FF0000"/>
                <w:sz w:val="18"/>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1" w:hRule="atLeast"/>
        </w:trPr>
        <w:tc>
          <w:tcPr>
            <w:tcW w:w="2161" w:type="dxa"/>
            <w:vMerge w:val="continue"/>
            <w:tcBorders>
              <w:top w:val="nil"/>
            </w:tcBorders>
          </w:tcPr>
          <w:p>
            <w:pPr>
              <w:rPr>
                <w:sz w:val="2"/>
                <w:szCs w:val="2"/>
              </w:rPr>
            </w:pPr>
          </w:p>
        </w:tc>
        <w:tc>
          <w:tcPr>
            <w:tcW w:w="1520" w:type="dxa"/>
            <w:vMerge w:val="continue"/>
            <w:tcBorders>
              <w:top w:val="nil"/>
            </w:tcBorders>
          </w:tcPr>
          <w:p>
            <w:pPr>
              <w:rPr>
                <w:sz w:val="2"/>
                <w:szCs w:val="2"/>
              </w:rPr>
            </w:pPr>
          </w:p>
        </w:tc>
        <w:tc>
          <w:tcPr>
            <w:tcW w:w="2183" w:type="dxa"/>
          </w:tcPr>
          <w:p>
            <w:pPr>
              <w:pStyle w:val="20"/>
              <w:spacing w:before="25"/>
              <w:ind w:left="256" w:right="252"/>
              <w:jc w:val="center"/>
              <w:rPr>
                <w:sz w:val="18"/>
              </w:rPr>
            </w:pPr>
            <w:r>
              <w:rPr>
                <w:sz w:val="18"/>
              </w:rPr>
              <w:t>优惠统计报表</w:t>
            </w:r>
          </w:p>
        </w:tc>
        <w:tc>
          <w:tcPr>
            <w:tcW w:w="1701" w:type="dxa"/>
          </w:tcPr>
          <w:p>
            <w:pPr>
              <w:pStyle w:val="20"/>
              <w:spacing w:before="37"/>
              <w:jc w:val="center"/>
              <w:rPr>
                <w:rFonts w:ascii="MS Mincho" w:hAnsi="MS Mincho"/>
                <w:sz w:val="18"/>
              </w:rPr>
            </w:pPr>
            <w:r>
              <w:rPr>
                <w:rFonts w:ascii="MS Mincho" w:hAnsi="MS Mincho"/>
                <w:color w:val="FF0000"/>
                <w:sz w:val="18"/>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1" w:hRule="atLeast"/>
        </w:trPr>
        <w:tc>
          <w:tcPr>
            <w:tcW w:w="2161" w:type="dxa"/>
            <w:vMerge w:val="continue"/>
            <w:tcBorders>
              <w:top w:val="nil"/>
            </w:tcBorders>
          </w:tcPr>
          <w:p>
            <w:pPr>
              <w:rPr>
                <w:sz w:val="2"/>
                <w:szCs w:val="2"/>
              </w:rPr>
            </w:pPr>
          </w:p>
        </w:tc>
        <w:tc>
          <w:tcPr>
            <w:tcW w:w="1520" w:type="dxa"/>
            <w:vMerge w:val="continue"/>
            <w:tcBorders>
              <w:top w:val="nil"/>
            </w:tcBorders>
          </w:tcPr>
          <w:p>
            <w:pPr>
              <w:rPr>
                <w:sz w:val="2"/>
                <w:szCs w:val="2"/>
              </w:rPr>
            </w:pPr>
          </w:p>
        </w:tc>
        <w:tc>
          <w:tcPr>
            <w:tcW w:w="2183" w:type="dxa"/>
          </w:tcPr>
          <w:p>
            <w:pPr>
              <w:pStyle w:val="20"/>
              <w:spacing w:before="25"/>
              <w:ind w:left="256" w:right="252"/>
              <w:jc w:val="center"/>
              <w:rPr>
                <w:sz w:val="18"/>
              </w:rPr>
            </w:pPr>
            <w:r>
              <w:rPr>
                <w:sz w:val="18"/>
              </w:rPr>
              <w:t>门店排行报表</w:t>
            </w:r>
          </w:p>
        </w:tc>
        <w:tc>
          <w:tcPr>
            <w:tcW w:w="1701" w:type="dxa"/>
          </w:tcPr>
          <w:p>
            <w:pPr>
              <w:pStyle w:val="20"/>
              <w:spacing w:before="37"/>
              <w:jc w:val="center"/>
              <w:rPr>
                <w:rFonts w:ascii="MS Mincho" w:hAnsi="MS Mincho"/>
                <w:sz w:val="18"/>
              </w:rPr>
            </w:pPr>
            <w:r>
              <w:rPr>
                <w:rFonts w:ascii="MS Mincho" w:hAnsi="MS Mincho"/>
                <w:color w:val="FF0000"/>
                <w:sz w:val="18"/>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1" w:hRule="atLeast"/>
        </w:trPr>
        <w:tc>
          <w:tcPr>
            <w:tcW w:w="2161" w:type="dxa"/>
            <w:vMerge w:val="continue"/>
            <w:tcBorders>
              <w:top w:val="nil"/>
            </w:tcBorders>
          </w:tcPr>
          <w:p>
            <w:pPr>
              <w:rPr>
                <w:sz w:val="2"/>
                <w:szCs w:val="2"/>
              </w:rPr>
            </w:pPr>
          </w:p>
        </w:tc>
        <w:tc>
          <w:tcPr>
            <w:tcW w:w="1520" w:type="dxa"/>
            <w:vMerge w:val="restart"/>
          </w:tcPr>
          <w:p>
            <w:pPr>
              <w:pStyle w:val="20"/>
              <w:rPr>
                <w:sz w:val="18"/>
              </w:rPr>
            </w:pPr>
          </w:p>
          <w:p>
            <w:pPr>
              <w:pStyle w:val="20"/>
              <w:rPr>
                <w:sz w:val="18"/>
              </w:rPr>
            </w:pPr>
          </w:p>
          <w:p>
            <w:pPr>
              <w:pStyle w:val="20"/>
              <w:spacing w:before="6"/>
              <w:rPr>
                <w:sz w:val="23"/>
              </w:rPr>
            </w:pPr>
          </w:p>
          <w:p>
            <w:pPr>
              <w:pStyle w:val="20"/>
              <w:ind w:left="397"/>
              <w:rPr>
                <w:sz w:val="18"/>
              </w:rPr>
            </w:pPr>
            <w:r>
              <w:rPr>
                <w:sz w:val="18"/>
              </w:rPr>
              <w:t>订单报表</w:t>
            </w:r>
          </w:p>
        </w:tc>
        <w:tc>
          <w:tcPr>
            <w:tcW w:w="2183" w:type="dxa"/>
          </w:tcPr>
          <w:p>
            <w:pPr>
              <w:pStyle w:val="20"/>
              <w:spacing w:before="25"/>
              <w:ind w:left="256" w:right="252"/>
              <w:jc w:val="center"/>
              <w:rPr>
                <w:sz w:val="18"/>
              </w:rPr>
            </w:pPr>
            <w:r>
              <w:rPr>
                <w:sz w:val="18"/>
              </w:rPr>
              <w:t>销售渠道统计</w:t>
            </w:r>
          </w:p>
        </w:tc>
        <w:tc>
          <w:tcPr>
            <w:tcW w:w="1701" w:type="dxa"/>
          </w:tcPr>
          <w:p>
            <w:pPr>
              <w:pStyle w:val="20"/>
              <w:spacing w:before="37"/>
              <w:jc w:val="center"/>
              <w:rPr>
                <w:rFonts w:ascii="MS Mincho" w:hAnsi="MS Mincho"/>
                <w:sz w:val="18"/>
              </w:rPr>
            </w:pPr>
            <w:r>
              <w:rPr>
                <w:rFonts w:ascii="MS Mincho" w:hAnsi="MS Mincho"/>
                <w:color w:val="FF0000"/>
                <w:sz w:val="18"/>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1" w:hRule="atLeast"/>
        </w:trPr>
        <w:tc>
          <w:tcPr>
            <w:tcW w:w="2161" w:type="dxa"/>
            <w:vMerge w:val="continue"/>
            <w:tcBorders>
              <w:top w:val="nil"/>
            </w:tcBorders>
          </w:tcPr>
          <w:p>
            <w:pPr>
              <w:rPr>
                <w:sz w:val="2"/>
                <w:szCs w:val="2"/>
              </w:rPr>
            </w:pPr>
          </w:p>
        </w:tc>
        <w:tc>
          <w:tcPr>
            <w:tcW w:w="1520" w:type="dxa"/>
            <w:vMerge w:val="continue"/>
            <w:tcBorders>
              <w:top w:val="nil"/>
            </w:tcBorders>
          </w:tcPr>
          <w:p>
            <w:pPr>
              <w:rPr>
                <w:sz w:val="2"/>
                <w:szCs w:val="2"/>
              </w:rPr>
            </w:pPr>
          </w:p>
        </w:tc>
        <w:tc>
          <w:tcPr>
            <w:tcW w:w="2183" w:type="dxa"/>
          </w:tcPr>
          <w:p>
            <w:pPr>
              <w:pStyle w:val="20"/>
              <w:spacing w:before="25"/>
              <w:ind w:left="256" w:right="252"/>
              <w:jc w:val="center"/>
              <w:rPr>
                <w:sz w:val="18"/>
              </w:rPr>
            </w:pPr>
            <w:r>
              <w:rPr>
                <w:sz w:val="18"/>
              </w:rPr>
              <w:t>桌台统计报表</w:t>
            </w:r>
          </w:p>
        </w:tc>
        <w:tc>
          <w:tcPr>
            <w:tcW w:w="1701" w:type="dxa"/>
          </w:tcPr>
          <w:p>
            <w:pPr>
              <w:pStyle w:val="20"/>
              <w:spacing w:before="37"/>
              <w:jc w:val="center"/>
              <w:rPr>
                <w:rFonts w:ascii="MS Mincho" w:hAnsi="MS Mincho"/>
                <w:sz w:val="18"/>
              </w:rPr>
            </w:pPr>
            <w:r>
              <w:rPr>
                <w:rFonts w:ascii="MS Mincho" w:hAnsi="MS Mincho"/>
                <w:color w:val="FF0000"/>
                <w:sz w:val="18"/>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1" w:hRule="atLeast"/>
        </w:trPr>
        <w:tc>
          <w:tcPr>
            <w:tcW w:w="2161" w:type="dxa"/>
            <w:vMerge w:val="continue"/>
            <w:tcBorders>
              <w:top w:val="nil"/>
            </w:tcBorders>
          </w:tcPr>
          <w:p>
            <w:pPr>
              <w:rPr>
                <w:sz w:val="2"/>
                <w:szCs w:val="2"/>
              </w:rPr>
            </w:pPr>
          </w:p>
        </w:tc>
        <w:tc>
          <w:tcPr>
            <w:tcW w:w="1520" w:type="dxa"/>
            <w:vMerge w:val="continue"/>
            <w:tcBorders>
              <w:top w:val="nil"/>
            </w:tcBorders>
          </w:tcPr>
          <w:p>
            <w:pPr>
              <w:rPr>
                <w:sz w:val="2"/>
                <w:szCs w:val="2"/>
              </w:rPr>
            </w:pPr>
          </w:p>
        </w:tc>
        <w:tc>
          <w:tcPr>
            <w:tcW w:w="2183" w:type="dxa"/>
          </w:tcPr>
          <w:p>
            <w:pPr>
              <w:pStyle w:val="20"/>
              <w:spacing w:before="25"/>
              <w:ind w:left="256" w:right="252"/>
              <w:jc w:val="center"/>
              <w:rPr>
                <w:sz w:val="18"/>
              </w:rPr>
            </w:pPr>
            <w:r>
              <w:rPr>
                <w:sz w:val="18"/>
              </w:rPr>
              <w:t>整单打折报表</w:t>
            </w:r>
          </w:p>
        </w:tc>
        <w:tc>
          <w:tcPr>
            <w:tcW w:w="1701" w:type="dxa"/>
          </w:tcPr>
          <w:p>
            <w:pPr>
              <w:pStyle w:val="20"/>
              <w:spacing w:before="37"/>
              <w:jc w:val="center"/>
              <w:rPr>
                <w:rFonts w:ascii="MS Mincho" w:hAnsi="MS Mincho"/>
                <w:sz w:val="18"/>
              </w:rPr>
            </w:pPr>
            <w:r>
              <w:rPr>
                <w:rFonts w:ascii="MS Mincho" w:hAnsi="MS Mincho"/>
                <w:color w:val="FF0000"/>
                <w:sz w:val="18"/>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4" w:hRule="atLeast"/>
        </w:trPr>
        <w:tc>
          <w:tcPr>
            <w:tcW w:w="2161" w:type="dxa"/>
            <w:vMerge w:val="continue"/>
            <w:tcBorders>
              <w:top w:val="nil"/>
            </w:tcBorders>
          </w:tcPr>
          <w:p>
            <w:pPr>
              <w:rPr>
                <w:sz w:val="2"/>
                <w:szCs w:val="2"/>
              </w:rPr>
            </w:pPr>
          </w:p>
        </w:tc>
        <w:tc>
          <w:tcPr>
            <w:tcW w:w="1520" w:type="dxa"/>
            <w:vMerge w:val="continue"/>
            <w:tcBorders>
              <w:top w:val="nil"/>
            </w:tcBorders>
          </w:tcPr>
          <w:p>
            <w:pPr>
              <w:rPr>
                <w:sz w:val="2"/>
                <w:szCs w:val="2"/>
              </w:rPr>
            </w:pPr>
          </w:p>
        </w:tc>
        <w:tc>
          <w:tcPr>
            <w:tcW w:w="2183" w:type="dxa"/>
          </w:tcPr>
          <w:p>
            <w:pPr>
              <w:pStyle w:val="20"/>
              <w:spacing w:before="27"/>
              <w:ind w:left="256" w:right="252"/>
              <w:jc w:val="center"/>
              <w:rPr>
                <w:sz w:val="18"/>
              </w:rPr>
            </w:pPr>
            <w:r>
              <w:rPr>
                <w:sz w:val="18"/>
              </w:rPr>
              <w:t>单品打折报表</w:t>
            </w:r>
          </w:p>
        </w:tc>
        <w:tc>
          <w:tcPr>
            <w:tcW w:w="1701" w:type="dxa"/>
          </w:tcPr>
          <w:p>
            <w:pPr>
              <w:pStyle w:val="20"/>
              <w:spacing w:before="39"/>
              <w:jc w:val="center"/>
              <w:rPr>
                <w:rFonts w:ascii="MS Mincho" w:hAnsi="MS Mincho"/>
                <w:sz w:val="18"/>
              </w:rPr>
            </w:pPr>
            <w:r>
              <w:rPr>
                <w:rFonts w:ascii="MS Mincho" w:hAnsi="MS Mincho"/>
                <w:color w:val="FF0000"/>
                <w:sz w:val="18"/>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1" w:hRule="atLeast"/>
        </w:trPr>
        <w:tc>
          <w:tcPr>
            <w:tcW w:w="2161" w:type="dxa"/>
            <w:vMerge w:val="continue"/>
            <w:tcBorders>
              <w:top w:val="nil"/>
            </w:tcBorders>
          </w:tcPr>
          <w:p>
            <w:pPr>
              <w:rPr>
                <w:sz w:val="2"/>
                <w:szCs w:val="2"/>
              </w:rPr>
            </w:pPr>
          </w:p>
        </w:tc>
        <w:tc>
          <w:tcPr>
            <w:tcW w:w="1520" w:type="dxa"/>
            <w:vMerge w:val="continue"/>
            <w:tcBorders>
              <w:top w:val="nil"/>
            </w:tcBorders>
          </w:tcPr>
          <w:p>
            <w:pPr>
              <w:rPr>
                <w:sz w:val="2"/>
                <w:szCs w:val="2"/>
              </w:rPr>
            </w:pPr>
          </w:p>
        </w:tc>
        <w:tc>
          <w:tcPr>
            <w:tcW w:w="2183" w:type="dxa"/>
          </w:tcPr>
          <w:p>
            <w:pPr>
              <w:pStyle w:val="20"/>
              <w:spacing w:before="25"/>
              <w:ind w:left="256" w:right="252"/>
              <w:jc w:val="center"/>
              <w:rPr>
                <w:sz w:val="18"/>
              </w:rPr>
            </w:pPr>
            <w:r>
              <w:rPr>
                <w:sz w:val="18"/>
              </w:rPr>
              <w:t>敏感操作报表</w:t>
            </w:r>
          </w:p>
        </w:tc>
        <w:tc>
          <w:tcPr>
            <w:tcW w:w="1701" w:type="dxa"/>
          </w:tcPr>
          <w:p>
            <w:pPr>
              <w:pStyle w:val="20"/>
              <w:spacing w:before="37"/>
              <w:jc w:val="center"/>
              <w:rPr>
                <w:rFonts w:ascii="MS Mincho" w:hAnsi="MS Mincho"/>
                <w:sz w:val="18"/>
              </w:rPr>
            </w:pPr>
            <w:r>
              <w:rPr>
                <w:rFonts w:ascii="MS Mincho" w:hAnsi="MS Mincho"/>
                <w:color w:val="FF0000"/>
                <w:sz w:val="18"/>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1" w:hRule="atLeast"/>
        </w:trPr>
        <w:tc>
          <w:tcPr>
            <w:tcW w:w="2161" w:type="dxa"/>
            <w:vMerge w:val="continue"/>
            <w:tcBorders>
              <w:top w:val="nil"/>
            </w:tcBorders>
          </w:tcPr>
          <w:p>
            <w:pPr>
              <w:rPr>
                <w:sz w:val="2"/>
                <w:szCs w:val="2"/>
              </w:rPr>
            </w:pPr>
          </w:p>
        </w:tc>
        <w:tc>
          <w:tcPr>
            <w:tcW w:w="1520" w:type="dxa"/>
            <w:vMerge w:val="continue"/>
            <w:tcBorders>
              <w:top w:val="nil"/>
            </w:tcBorders>
          </w:tcPr>
          <w:p>
            <w:pPr>
              <w:rPr>
                <w:sz w:val="2"/>
                <w:szCs w:val="2"/>
              </w:rPr>
            </w:pPr>
          </w:p>
        </w:tc>
        <w:tc>
          <w:tcPr>
            <w:tcW w:w="2183" w:type="dxa"/>
          </w:tcPr>
          <w:p>
            <w:pPr>
              <w:pStyle w:val="20"/>
              <w:spacing w:before="25"/>
              <w:ind w:left="256" w:right="252"/>
              <w:jc w:val="center"/>
              <w:rPr>
                <w:sz w:val="18"/>
              </w:rPr>
            </w:pPr>
            <w:r>
              <w:rPr>
                <w:sz w:val="18"/>
              </w:rPr>
              <w:t>支付方式报表</w:t>
            </w:r>
          </w:p>
        </w:tc>
        <w:tc>
          <w:tcPr>
            <w:tcW w:w="1701" w:type="dxa"/>
          </w:tcPr>
          <w:p>
            <w:pPr>
              <w:pStyle w:val="20"/>
              <w:spacing w:before="37"/>
              <w:jc w:val="center"/>
              <w:rPr>
                <w:rFonts w:ascii="MS Mincho" w:hAnsi="MS Mincho"/>
                <w:sz w:val="18"/>
              </w:rPr>
            </w:pPr>
            <w:r>
              <w:rPr>
                <w:rFonts w:ascii="MS Mincho" w:hAnsi="MS Mincho"/>
                <w:color w:val="FF0000"/>
                <w:sz w:val="18"/>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1" w:hRule="atLeast"/>
        </w:trPr>
        <w:tc>
          <w:tcPr>
            <w:tcW w:w="2161" w:type="dxa"/>
            <w:vMerge w:val="continue"/>
            <w:tcBorders>
              <w:top w:val="nil"/>
            </w:tcBorders>
          </w:tcPr>
          <w:p>
            <w:pPr>
              <w:rPr>
                <w:sz w:val="2"/>
                <w:szCs w:val="2"/>
              </w:rPr>
            </w:pPr>
          </w:p>
        </w:tc>
        <w:tc>
          <w:tcPr>
            <w:tcW w:w="1520" w:type="dxa"/>
            <w:vMerge w:val="restart"/>
          </w:tcPr>
          <w:p>
            <w:pPr>
              <w:pStyle w:val="20"/>
              <w:rPr>
                <w:sz w:val="18"/>
              </w:rPr>
            </w:pPr>
          </w:p>
          <w:p>
            <w:pPr>
              <w:pStyle w:val="20"/>
              <w:spacing w:before="4"/>
              <w:rPr>
                <w:sz w:val="18"/>
              </w:rPr>
            </w:pPr>
          </w:p>
          <w:p>
            <w:pPr>
              <w:pStyle w:val="20"/>
              <w:ind w:left="397"/>
              <w:rPr>
                <w:sz w:val="18"/>
              </w:rPr>
            </w:pPr>
            <w:r>
              <w:rPr>
                <w:sz w:val="18"/>
              </w:rPr>
              <w:t>商品报表</w:t>
            </w:r>
          </w:p>
        </w:tc>
        <w:tc>
          <w:tcPr>
            <w:tcW w:w="2183" w:type="dxa"/>
          </w:tcPr>
          <w:p>
            <w:pPr>
              <w:pStyle w:val="20"/>
              <w:spacing w:before="25"/>
              <w:ind w:left="256" w:right="252"/>
              <w:jc w:val="center"/>
              <w:rPr>
                <w:sz w:val="18"/>
              </w:rPr>
            </w:pPr>
            <w:r>
              <w:rPr>
                <w:sz w:val="18"/>
              </w:rPr>
              <w:t>商品分析报表</w:t>
            </w:r>
          </w:p>
        </w:tc>
        <w:tc>
          <w:tcPr>
            <w:tcW w:w="1701" w:type="dxa"/>
          </w:tcPr>
          <w:p>
            <w:pPr>
              <w:pStyle w:val="20"/>
              <w:spacing w:before="37"/>
              <w:jc w:val="center"/>
              <w:rPr>
                <w:rFonts w:ascii="MS Mincho" w:hAnsi="MS Mincho"/>
                <w:sz w:val="18"/>
              </w:rPr>
            </w:pPr>
            <w:r>
              <w:rPr>
                <w:rFonts w:ascii="MS Mincho" w:hAnsi="MS Mincho"/>
                <w:color w:val="FF0000"/>
                <w:sz w:val="18"/>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1" w:hRule="atLeast"/>
        </w:trPr>
        <w:tc>
          <w:tcPr>
            <w:tcW w:w="2161" w:type="dxa"/>
            <w:vMerge w:val="continue"/>
            <w:tcBorders>
              <w:top w:val="nil"/>
            </w:tcBorders>
          </w:tcPr>
          <w:p>
            <w:pPr>
              <w:rPr>
                <w:sz w:val="2"/>
                <w:szCs w:val="2"/>
              </w:rPr>
            </w:pPr>
          </w:p>
        </w:tc>
        <w:tc>
          <w:tcPr>
            <w:tcW w:w="1520" w:type="dxa"/>
            <w:vMerge w:val="continue"/>
            <w:tcBorders>
              <w:top w:val="nil"/>
            </w:tcBorders>
          </w:tcPr>
          <w:p>
            <w:pPr>
              <w:rPr>
                <w:sz w:val="2"/>
                <w:szCs w:val="2"/>
              </w:rPr>
            </w:pPr>
          </w:p>
        </w:tc>
        <w:tc>
          <w:tcPr>
            <w:tcW w:w="2183" w:type="dxa"/>
          </w:tcPr>
          <w:p>
            <w:pPr>
              <w:pStyle w:val="20"/>
              <w:spacing w:before="25"/>
              <w:ind w:left="256" w:right="252"/>
              <w:jc w:val="center"/>
              <w:rPr>
                <w:sz w:val="18"/>
              </w:rPr>
            </w:pPr>
            <w:r>
              <w:rPr>
                <w:sz w:val="18"/>
              </w:rPr>
              <w:t>商品分组报表</w:t>
            </w:r>
          </w:p>
        </w:tc>
        <w:tc>
          <w:tcPr>
            <w:tcW w:w="1701" w:type="dxa"/>
          </w:tcPr>
          <w:p>
            <w:pPr>
              <w:pStyle w:val="20"/>
              <w:spacing w:before="37"/>
              <w:jc w:val="center"/>
              <w:rPr>
                <w:rFonts w:ascii="MS Mincho" w:hAnsi="MS Mincho"/>
                <w:sz w:val="18"/>
              </w:rPr>
            </w:pPr>
            <w:r>
              <w:rPr>
                <w:rFonts w:ascii="MS Mincho" w:hAnsi="MS Mincho"/>
                <w:color w:val="FF0000"/>
                <w:sz w:val="18"/>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1" w:hRule="atLeast"/>
        </w:trPr>
        <w:tc>
          <w:tcPr>
            <w:tcW w:w="2161" w:type="dxa"/>
            <w:vMerge w:val="continue"/>
            <w:tcBorders>
              <w:top w:val="nil"/>
            </w:tcBorders>
          </w:tcPr>
          <w:p>
            <w:pPr>
              <w:rPr>
                <w:sz w:val="2"/>
                <w:szCs w:val="2"/>
              </w:rPr>
            </w:pPr>
          </w:p>
        </w:tc>
        <w:tc>
          <w:tcPr>
            <w:tcW w:w="1520" w:type="dxa"/>
            <w:vMerge w:val="continue"/>
            <w:tcBorders>
              <w:top w:val="nil"/>
            </w:tcBorders>
          </w:tcPr>
          <w:p>
            <w:pPr>
              <w:rPr>
                <w:sz w:val="2"/>
                <w:szCs w:val="2"/>
              </w:rPr>
            </w:pPr>
          </w:p>
        </w:tc>
        <w:tc>
          <w:tcPr>
            <w:tcW w:w="2183" w:type="dxa"/>
          </w:tcPr>
          <w:p>
            <w:pPr>
              <w:pStyle w:val="20"/>
              <w:spacing w:before="25"/>
              <w:ind w:left="256" w:right="252"/>
              <w:jc w:val="center"/>
              <w:rPr>
                <w:sz w:val="18"/>
              </w:rPr>
            </w:pPr>
            <w:r>
              <w:rPr>
                <w:sz w:val="18"/>
              </w:rPr>
              <w:t>赠品明细报表</w:t>
            </w:r>
          </w:p>
        </w:tc>
        <w:tc>
          <w:tcPr>
            <w:tcW w:w="1701" w:type="dxa"/>
          </w:tcPr>
          <w:p>
            <w:pPr>
              <w:pStyle w:val="20"/>
              <w:spacing w:before="37"/>
              <w:jc w:val="center"/>
              <w:rPr>
                <w:rFonts w:ascii="MS Mincho" w:hAnsi="MS Mincho"/>
                <w:sz w:val="18"/>
              </w:rPr>
            </w:pPr>
            <w:r>
              <w:rPr>
                <w:rFonts w:ascii="MS Mincho" w:hAnsi="MS Mincho"/>
                <w:color w:val="FF0000"/>
                <w:sz w:val="18"/>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3" w:hRule="atLeast"/>
        </w:trPr>
        <w:tc>
          <w:tcPr>
            <w:tcW w:w="2161" w:type="dxa"/>
            <w:vMerge w:val="continue"/>
            <w:tcBorders>
              <w:top w:val="nil"/>
            </w:tcBorders>
          </w:tcPr>
          <w:p>
            <w:pPr>
              <w:rPr>
                <w:sz w:val="2"/>
                <w:szCs w:val="2"/>
              </w:rPr>
            </w:pPr>
          </w:p>
        </w:tc>
        <w:tc>
          <w:tcPr>
            <w:tcW w:w="1520" w:type="dxa"/>
            <w:vMerge w:val="continue"/>
            <w:tcBorders>
              <w:top w:val="nil"/>
            </w:tcBorders>
          </w:tcPr>
          <w:p>
            <w:pPr>
              <w:rPr>
                <w:sz w:val="2"/>
                <w:szCs w:val="2"/>
              </w:rPr>
            </w:pPr>
          </w:p>
        </w:tc>
        <w:tc>
          <w:tcPr>
            <w:tcW w:w="2183" w:type="dxa"/>
          </w:tcPr>
          <w:p>
            <w:pPr>
              <w:pStyle w:val="20"/>
              <w:spacing w:before="27"/>
              <w:ind w:left="256" w:right="252"/>
              <w:jc w:val="center"/>
              <w:rPr>
                <w:sz w:val="18"/>
              </w:rPr>
            </w:pPr>
            <w:r>
              <w:rPr>
                <w:sz w:val="18"/>
              </w:rPr>
              <w:t>退菜明细报表</w:t>
            </w:r>
          </w:p>
        </w:tc>
        <w:tc>
          <w:tcPr>
            <w:tcW w:w="1701" w:type="dxa"/>
          </w:tcPr>
          <w:p>
            <w:pPr>
              <w:pStyle w:val="20"/>
              <w:spacing w:before="39"/>
              <w:jc w:val="center"/>
              <w:rPr>
                <w:rFonts w:ascii="MS Mincho" w:hAnsi="MS Mincho"/>
                <w:sz w:val="18"/>
              </w:rPr>
            </w:pPr>
            <w:r>
              <w:rPr>
                <w:rFonts w:ascii="MS Mincho" w:hAnsi="MS Mincho"/>
                <w:color w:val="FF0000"/>
                <w:sz w:val="18"/>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1" w:hRule="atLeast"/>
        </w:trPr>
        <w:tc>
          <w:tcPr>
            <w:tcW w:w="2161" w:type="dxa"/>
            <w:vMerge w:val="continue"/>
            <w:tcBorders>
              <w:top w:val="nil"/>
            </w:tcBorders>
          </w:tcPr>
          <w:p>
            <w:pPr>
              <w:rPr>
                <w:sz w:val="2"/>
                <w:szCs w:val="2"/>
              </w:rPr>
            </w:pPr>
          </w:p>
        </w:tc>
        <w:tc>
          <w:tcPr>
            <w:tcW w:w="1520" w:type="dxa"/>
            <w:vMerge w:val="restart"/>
          </w:tcPr>
          <w:p>
            <w:pPr>
              <w:pStyle w:val="20"/>
              <w:rPr>
                <w:sz w:val="18"/>
              </w:rPr>
            </w:pPr>
          </w:p>
          <w:p>
            <w:pPr>
              <w:pStyle w:val="20"/>
              <w:spacing w:before="4"/>
              <w:rPr>
                <w:sz w:val="18"/>
              </w:rPr>
            </w:pPr>
          </w:p>
          <w:p>
            <w:pPr>
              <w:pStyle w:val="20"/>
              <w:ind w:left="397"/>
              <w:rPr>
                <w:sz w:val="18"/>
              </w:rPr>
            </w:pPr>
            <w:r>
              <w:rPr>
                <w:sz w:val="18"/>
              </w:rPr>
              <w:t>财务报表</w:t>
            </w:r>
          </w:p>
        </w:tc>
        <w:tc>
          <w:tcPr>
            <w:tcW w:w="2183" w:type="dxa"/>
          </w:tcPr>
          <w:p>
            <w:pPr>
              <w:pStyle w:val="20"/>
              <w:spacing w:before="25"/>
              <w:ind w:left="256" w:right="252"/>
              <w:jc w:val="center"/>
              <w:rPr>
                <w:sz w:val="18"/>
              </w:rPr>
            </w:pPr>
            <w:r>
              <w:rPr>
                <w:sz w:val="18"/>
              </w:rPr>
              <w:t>销售账单</w:t>
            </w:r>
          </w:p>
        </w:tc>
        <w:tc>
          <w:tcPr>
            <w:tcW w:w="1701" w:type="dxa"/>
          </w:tcPr>
          <w:p>
            <w:pPr>
              <w:pStyle w:val="20"/>
              <w:spacing w:before="37"/>
              <w:jc w:val="center"/>
              <w:rPr>
                <w:rFonts w:ascii="MS Mincho" w:hAnsi="MS Mincho"/>
                <w:sz w:val="18"/>
              </w:rPr>
            </w:pPr>
            <w:r>
              <w:rPr>
                <w:rFonts w:ascii="MS Mincho" w:hAnsi="MS Mincho"/>
                <w:color w:val="FF0000"/>
                <w:sz w:val="18"/>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1" w:hRule="atLeast"/>
        </w:trPr>
        <w:tc>
          <w:tcPr>
            <w:tcW w:w="2161" w:type="dxa"/>
            <w:vMerge w:val="continue"/>
            <w:tcBorders>
              <w:top w:val="nil"/>
            </w:tcBorders>
          </w:tcPr>
          <w:p>
            <w:pPr>
              <w:rPr>
                <w:sz w:val="2"/>
                <w:szCs w:val="2"/>
              </w:rPr>
            </w:pPr>
          </w:p>
        </w:tc>
        <w:tc>
          <w:tcPr>
            <w:tcW w:w="1520" w:type="dxa"/>
            <w:vMerge w:val="continue"/>
            <w:tcBorders>
              <w:top w:val="nil"/>
            </w:tcBorders>
          </w:tcPr>
          <w:p>
            <w:pPr>
              <w:rPr>
                <w:sz w:val="2"/>
                <w:szCs w:val="2"/>
              </w:rPr>
            </w:pPr>
          </w:p>
        </w:tc>
        <w:tc>
          <w:tcPr>
            <w:tcW w:w="2183" w:type="dxa"/>
          </w:tcPr>
          <w:p>
            <w:pPr>
              <w:pStyle w:val="20"/>
              <w:spacing w:before="25"/>
              <w:ind w:left="256" w:right="252"/>
              <w:jc w:val="center"/>
              <w:rPr>
                <w:sz w:val="18"/>
              </w:rPr>
            </w:pPr>
            <w:r>
              <w:rPr>
                <w:sz w:val="18"/>
              </w:rPr>
              <w:t>充值账单</w:t>
            </w:r>
          </w:p>
        </w:tc>
        <w:tc>
          <w:tcPr>
            <w:tcW w:w="1701" w:type="dxa"/>
          </w:tcPr>
          <w:p>
            <w:pPr>
              <w:pStyle w:val="20"/>
              <w:spacing w:before="37"/>
              <w:jc w:val="center"/>
              <w:rPr>
                <w:rFonts w:ascii="MS Mincho" w:hAnsi="MS Mincho"/>
                <w:sz w:val="18"/>
              </w:rPr>
            </w:pPr>
            <w:r>
              <w:rPr>
                <w:rFonts w:ascii="MS Mincho" w:hAnsi="MS Mincho"/>
                <w:color w:val="FF0000"/>
                <w:sz w:val="18"/>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1" w:hRule="atLeast"/>
        </w:trPr>
        <w:tc>
          <w:tcPr>
            <w:tcW w:w="2161" w:type="dxa"/>
            <w:vMerge w:val="continue"/>
            <w:tcBorders>
              <w:top w:val="nil"/>
            </w:tcBorders>
          </w:tcPr>
          <w:p>
            <w:pPr>
              <w:rPr>
                <w:sz w:val="2"/>
                <w:szCs w:val="2"/>
              </w:rPr>
            </w:pPr>
          </w:p>
        </w:tc>
        <w:tc>
          <w:tcPr>
            <w:tcW w:w="1520" w:type="dxa"/>
            <w:vMerge w:val="continue"/>
            <w:tcBorders>
              <w:top w:val="nil"/>
            </w:tcBorders>
          </w:tcPr>
          <w:p>
            <w:pPr>
              <w:rPr>
                <w:sz w:val="2"/>
                <w:szCs w:val="2"/>
              </w:rPr>
            </w:pPr>
          </w:p>
        </w:tc>
        <w:tc>
          <w:tcPr>
            <w:tcW w:w="2183" w:type="dxa"/>
          </w:tcPr>
          <w:p>
            <w:pPr>
              <w:pStyle w:val="20"/>
              <w:spacing w:before="25"/>
              <w:ind w:left="256" w:right="252"/>
              <w:jc w:val="center"/>
              <w:rPr>
                <w:sz w:val="18"/>
              </w:rPr>
            </w:pPr>
            <w:r>
              <w:rPr>
                <w:sz w:val="18"/>
              </w:rPr>
              <w:t>余额账单</w:t>
            </w:r>
          </w:p>
        </w:tc>
        <w:tc>
          <w:tcPr>
            <w:tcW w:w="1701" w:type="dxa"/>
          </w:tcPr>
          <w:p>
            <w:pPr>
              <w:pStyle w:val="20"/>
              <w:spacing w:before="37"/>
              <w:jc w:val="center"/>
              <w:rPr>
                <w:rFonts w:ascii="MS Mincho" w:hAnsi="MS Mincho"/>
                <w:sz w:val="18"/>
              </w:rPr>
            </w:pPr>
            <w:r>
              <w:rPr>
                <w:rFonts w:ascii="MS Mincho" w:hAnsi="MS Mincho"/>
                <w:color w:val="FF0000"/>
                <w:sz w:val="18"/>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1" w:hRule="atLeast"/>
        </w:trPr>
        <w:tc>
          <w:tcPr>
            <w:tcW w:w="2161" w:type="dxa"/>
            <w:vMerge w:val="continue"/>
            <w:tcBorders>
              <w:top w:val="nil"/>
            </w:tcBorders>
          </w:tcPr>
          <w:p>
            <w:pPr>
              <w:rPr>
                <w:sz w:val="2"/>
                <w:szCs w:val="2"/>
              </w:rPr>
            </w:pPr>
          </w:p>
        </w:tc>
        <w:tc>
          <w:tcPr>
            <w:tcW w:w="1520" w:type="dxa"/>
            <w:vMerge w:val="continue"/>
            <w:tcBorders>
              <w:top w:val="nil"/>
            </w:tcBorders>
          </w:tcPr>
          <w:p>
            <w:pPr>
              <w:rPr>
                <w:sz w:val="2"/>
                <w:szCs w:val="2"/>
              </w:rPr>
            </w:pPr>
          </w:p>
        </w:tc>
        <w:tc>
          <w:tcPr>
            <w:tcW w:w="2183" w:type="dxa"/>
          </w:tcPr>
          <w:p>
            <w:pPr>
              <w:pStyle w:val="20"/>
              <w:spacing w:before="25"/>
              <w:ind w:left="256" w:right="252"/>
              <w:jc w:val="center"/>
              <w:rPr>
                <w:sz w:val="18"/>
              </w:rPr>
            </w:pPr>
            <w:r>
              <w:rPr>
                <w:sz w:val="18"/>
              </w:rPr>
              <w:t>结算账单</w:t>
            </w:r>
          </w:p>
        </w:tc>
        <w:tc>
          <w:tcPr>
            <w:tcW w:w="1701" w:type="dxa"/>
          </w:tcPr>
          <w:p>
            <w:pPr>
              <w:pStyle w:val="20"/>
              <w:spacing w:before="37"/>
              <w:jc w:val="center"/>
              <w:rPr>
                <w:rFonts w:ascii="MS Mincho" w:hAnsi="MS Mincho"/>
                <w:sz w:val="18"/>
              </w:rPr>
            </w:pPr>
            <w:r>
              <w:rPr>
                <w:rFonts w:ascii="MS Mincho" w:hAnsi="MS Mincho"/>
                <w:color w:val="FF0000"/>
                <w:sz w:val="18"/>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1" w:hRule="atLeast"/>
        </w:trPr>
        <w:tc>
          <w:tcPr>
            <w:tcW w:w="2161" w:type="dxa"/>
            <w:vMerge w:val="continue"/>
            <w:tcBorders>
              <w:top w:val="nil"/>
            </w:tcBorders>
          </w:tcPr>
          <w:p>
            <w:pPr>
              <w:rPr>
                <w:sz w:val="2"/>
                <w:szCs w:val="2"/>
              </w:rPr>
            </w:pPr>
          </w:p>
        </w:tc>
        <w:tc>
          <w:tcPr>
            <w:tcW w:w="1520" w:type="dxa"/>
            <w:vMerge w:val="restart"/>
          </w:tcPr>
          <w:p>
            <w:pPr>
              <w:pStyle w:val="20"/>
              <w:rPr>
                <w:sz w:val="18"/>
              </w:rPr>
            </w:pPr>
          </w:p>
          <w:p>
            <w:pPr>
              <w:pStyle w:val="20"/>
              <w:rPr>
                <w:sz w:val="18"/>
              </w:rPr>
            </w:pPr>
          </w:p>
          <w:p>
            <w:pPr>
              <w:pStyle w:val="20"/>
              <w:spacing w:before="7"/>
              <w:rPr>
                <w:sz w:val="23"/>
              </w:rPr>
            </w:pPr>
          </w:p>
          <w:p>
            <w:pPr>
              <w:pStyle w:val="20"/>
              <w:ind w:left="397"/>
              <w:rPr>
                <w:sz w:val="18"/>
              </w:rPr>
            </w:pPr>
            <w:r>
              <w:rPr>
                <w:sz w:val="18"/>
              </w:rPr>
              <w:t>会员报表</w:t>
            </w:r>
          </w:p>
        </w:tc>
        <w:tc>
          <w:tcPr>
            <w:tcW w:w="2183" w:type="dxa"/>
          </w:tcPr>
          <w:p>
            <w:pPr>
              <w:pStyle w:val="20"/>
              <w:spacing w:before="25"/>
              <w:ind w:left="256" w:right="253"/>
              <w:jc w:val="center"/>
              <w:rPr>
                <w:sz w:val="18"/>
              </w:rPr>
            </w:pPr>
            <w:r>
              <w:rPr>
                <w:sz w:val="18"/>
              </w:rPr>
              <w:t>会员属性统计报表</w:t>
            </w:r>
          </w:p>
        </w:tc>
        <w:tc>
          <w:tcPr>
            <w:tcW w:w="1701" w:type="dxa"/>
          </w:tcPr>
          <w:p>
            <w:pPr>
              <w:pStyle w:val="20"/>
              <w:spacing w:before="37"/>
              <w:jc w:val="center"/>
              <w:rPr>
                <w:rFonts w:ascii="MS Mincho" w:hAnsi="MS Mincho"/>
                <w:sz w:val="18"/>
              </w:rPr>
            </w:pPr>
            <w:r>
              <w:rPr>
                <w:rFonts w:ascii="MS Mincho" w:hAnsi="MS Mincho"/>
                <w:color w:val="FF0000"/>
                <w:sz w:val="18"/>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4" w:hRule="atLeast"/>
        </w:trPr>
        <w:tc>
          <w:tcPr>
            <w:tcW w:w="2161" w:type="dxa"/>
            <w:vMerge w:val="continue"/>
            <w:tcBorders>
              <w:top w:val="nil"/>
            </w:tcBorders>
          </w:tcPr>
          <w:p>
            <w:pPr>
              <w:rPr>
                <w:sz w:val="2"/>
                <w:szCs w:val="2"/>
              </w:rPr>
            </w:pPr>
          </w:p>
        </w:tc>
        <w:tc>
          <w:tcPr>
            <w:tcW w:w="1520" w:type="dxa"/>
            <w:vMerge w:val="continue"/>
            <w:tcBorders>
              <w:top w:val="nil"/>
            </w:tcBorders>
          </w:tcPr>
          <w:p>
            <w:pPr>
              <w:rPr>
                <w:sz w:val="2"/>
                <w:szCs w:val="2"/>
              </w:rPr>
            </w:pPr>
          </w:p>
        </w:tc>
        <w:tc>
          <w:tcPr>
            <w:tcW w:w="2183" w:type="dxa"/>
          </w:tcPr>
          <w:p>
            <w:pPr>
              <w:pStyle w:val="20"/>
              <w:spacing w:before="27"/>
              <w:ind w:left="256" w:right="256"/>
              <w:jc w:val="center"/>
              <w:rPr>
                <w:sz w:val="18"/>
              </w:rPr>
            </w:pPr>
            <w:r>
              <w:rPr>
                <w:sz w:val="18"/>
              </w:rPr>
              <w:t>优惠券统计报表</w:t>
            </w:r>
          </w:p>
        </w:tc>
        <w:tc>
          <w:tcPr>
            <w:tcW w:w="1701" w:type="dxa"/>
          </w:tcPr>
          <w:p>
            <w:pPr>
              <w:pStyle w:val="20"/>
              <w:spacing w:before="39"/>
              <w:jc w:val="center"/>
              <w:rPr>
                <w:rFonts w:ascii="MS Mincho" w:hAnsi="MS Mincho"/>
                <w:sz w:val="18"/>
              </w:rPr>
            </w:pPr>
            <w:r>
              <w:rPr>
                <w:rFonts w:ascii="MS Mincho" w:hAnsi="MS Mincho"/>
                <w:color w:val="FF0000"/>
                <w:sz w:val="18"/>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1" w:hRule="atLeast"/>
        </w:trPr>
        <w:tc>
          <w:tcPr>
            <w:tcW w:w="2161" w:type="dxa"/>
            <w:vMerge w:val="continue"/>
            <w:tcBorders>
              <w:top w:val="nil"/>
            </w:tcBorders>
          </w:tcPr>
          <w:p>
            <w:pPr>
              <w:rPr>
                <w:sz w:val="2"/>
                <w:szCs w:val="2"/>
              </w:rPr>
            </w:pPr>
          </w:p>
        </w:tc>
        <w:tc>
          <w:tcPr>
            <w:tcW w:w="1520" w:type="dxa"/>
            <w:vMerge w:val="continue"/>
            <w:tcBorders>
              <w:top w:val="nil"/>
            </w:tcBorders>
          </w:tcPr>
          <w:p>
            <w:pPr>
              <w:rPr>
                <w:sz w:val="2"/>
                <w:szCs w:val="2"/>
              </w:rPr>
            </w:pPr>
          </w:p>
        </w:tc>
        <w:tc>
          <w:tcPr>
            <w:tcW w:w="2183" w:type="dxa"/>
          </w:tcPr>
          <w:p>
            <w:pPr>
              <w:pStyle w:val="20"/>
              <w:spacing w:before="25"/>
              <w:ind w:left="256" w:right="256"/>
              <w:jc w:val="center"/>
              <w:rPr>
                <w:sz w:val="18"/>
              </w:rPr>
            </w:pPr>
            <w:r>
              <w:rPr>
                <w:sz w:val="18"/>
              </w:rPr>
              <w:t>优惠券领用明细报表</w:t>
            </w:r>
          </w:p>
        </w:tc>
        <w:tc>
          <w:tcPr>
            <w:tcW w:w="1701" w:type="dxa"/>
          </w:tcPr>
          <w:p>
            <w:pPr>
              <w:pStyle w:val="20"/>
              <w:spacing w:before="37"/>
              <w:jc w:val="center"/>
              <w:rPr>
                <w:rFonts w:ascii="MS Mincho" w:hAnsi="MS Mincho"/>
                <w:sz w:val="18"/>
              </w:rPr>
            </w:pPr>
            <w:r>
              <w:rPr>
                <w:rFonts w:ascii="MS Mincho" w:hAnsi="MS Mincho"/>
                <w:color w:val="FF0000"/>
                <w:sz w:val="18"/>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1" w:hRule="atLeast"/>
        </w:trPr>
        <w:tc>
          <w:tcPr>
            <w:tcW w:w="2161" w:type="dxa"/>
            <w:vMerge w:val="continue"/>
            <w:tcBorders>
              <w:top w:val="nil"/>
            </w:tcBorders>
          </w:tcPr>
          <w:p>
            <w:pPr>
              <w:rPr>
                <w:sz w:val="2"/>
                <w:szCs w:val="2"/>
              </w:rPr>
            </w:pPr>
          </w:p>
        </w:tc>
        <w:tc>
          <w:tcPr>
            <w:tcW w:w="1520" w:type="dxa"/>
            <w:vMerge w:val="continue"/>
            <w:tcBorders>
              <w:top w:val="nil"/>
            </w:tcBorders>
          </w:tcPr>
          <w:p>
            <w:pPr>
              <w:rPr>
                <w:sz w:val="2"/>
                <w:szCs w:val="2"/>
              </w:rPr>
            </w:pPr>
          </w:p>
        </w:tc>
        <w:tc>
          <w:tcPr>
            <w:tcW w:w="2183" w:type="dxa"/>
          </w:tcPr>
          <w:p>
            <w:pPr>
              <w:pStyle w:val="20"/>
              <w:spacing w:before="25"/>
              <w:ind w:left="256" w:right="256"/>
              <w:jc w:val="center"/>
              <w:rPr>
                <w:sz w:val="18"/>
              </w:rPr>
            </w:pPr>
            <w:r>
              <w:rPr>
                <w:sz w:val="18"/>
              </w:rPr>
              <w:t>优惠券核销明细报表</w:t>
            </w:r>
          </w:p>
        </w:tc>
        <w:tc>
          <w:tcPr>
            <w:tcW w:w="1701" w:type="dxa"/>
          </w:tcPr>
          <w:p>
            <w:pPr>
              <w:pStyle w:val="20"/>
              <w:spacing w:before="37"/>
              <w:jc w:val="center"/>
              <w:rPr>
                <w:rFonts w:ascii="MS Mincho" w:hAnsi="MS Mincho"/>
                <w:sz w:val="18"/>
              </w:rPr>
            </w:pPr>
            <w:r>
              <w:rPr>
                <w:rFonts w:ascii="MS Mincho" w:hAnsi="MS Mincho"/>
                <w:color w:val="FF0000"/>
                <w:sz w:val="18"/>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1" w:hRule="atLeast"/>
        </w:trPr>
        <w:tc>
          <w:tcPr>
            <w:tcW w:w="2161" w:type="dxa"/>
            <w:vMerge w:val="continue"/>
            <w:tcBorders>
              <w:top w:val="nil"/>
            </w:tcBorders>
          </w:tcPr>
          <w:p>
            <w:pPr>
              <w:rPr>
                <w:sz w:val="2"/>
                <w:szCs w:val="2"/>
              </w:rPr>
            </w:pPr>
          </w:p>
        </w:tc>
        <w:tc>
          <w:tcPr>
            <w:tcW w:w="1520" w:type="dxa"/>
            <w:vMerge w:val="continue"/>
            <w:tcBorders>
              <w:top w:val="nil"/>
            </w:tcBorders>
          </w:tcPr>
          <w:p>
            <w:pPr>
              <w:rPr>
                <w:sz w:val="2"/>
                <w:szCs w:val="2"/>
              </w:rPr>
            </w:pPr>
          </w:p>
        </w:tc>
        <w:tc>
          <w:tcPr>
            <w:tcW w:w="2183" w:type="dxa"/>
          </w:tcPr>
          <w:p>
            <w:pPr>
              <w:pStyle w:val="20"/>
              <w:spacing w:before="25"/>
              <w:ind w:left="256" w:right="253"/>
              <w:jc w:val="center"/>
              <w:rPr>
                <w:sz w:val="18"/>
              </w:rPr>
            </w:pPr>
            <w:r>
              <w:rPr>
                <w:sz w:val="18"/>
              </w:rPr>
              <w:t>会员消费排行报表</w:t>
            </w:r>
          </w:p>
        </w:tc>
        <w:tc>
          <w:tcPr>
            <w:tcW w:w="1701" w:type="dxa"/>
          </w:tcPr>
          <w:p>
            <w:pPr>
              <w:pStyle w:val="20"/>
              <w:spacing w:before="37"/>
              <w:jc w:val="center"/>
              <w:rPr>
                <w:rFonts w:ascii="MS Mincho" w:hAnsi="MS Mincho"/>
                <w:sz w:val="18"/>
              </w:rPr>
            </w:pPr>
            <w:r>
              <w:rPr>
                <w:rFonts w:ascii="MS Mincho" w:hAnsi="MS Mincho"/>
                <w:color w:val="FF0000"/>
                <w:sz w:val="18"/>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1" w:hRule="atLeast"/>
        </w:trPr>
        <w:tc>
          <w:tcPr>
            <w:tcW w:w="2161" w:type="dxa"/>
            <w:vMerge w:val="continue"/>
            <w:tcBorders>
              <w:top w:val="nil"/>
            </w:tcBorders>
          </w:tcPr>
          <w:p>
            <w:pPr>
              <w:rPr>
                <w:sz w:val="2"/>
                <w:szCs w:val="2"/>
              </w:rPr>
            </w:pPr>
          </w:p>
        </w:tc>
        <w:tc>
          <w:tcPr>
            <w:tcW w:w="1520" w:type="dxa"/>
            <w:vMerge w:val="continue"/>
            <w:tcBorders>
              <w:top w:val="nil"/>
            </w:tcBorders>
          </w:tcPr>
          <w:p>
            <w:pPr>
              <w:rPr>
                <w:sz w:val="2"/>
                <w:szCs w:val="2"/>
              </w:rPr>
            </w:pPr>
          </w:p>
        </w:tc>
        <w:tc>
          <w:tcPr>
            <w:tcW w:w="2183" w:type="dxa"/>
          </w:tcPr>
          <w:p>
            <w:pPr>
              <w:pStyle w:val="20"/>
              <w:spacing w:before="25"/>
              <w:ind w:left="256" w:right="253"/>
              <w:jc w:val="center"/>
              <w:rPr>
                <w:sz w:val="18"/>
              </w:rPr>
            </w:pPr>
            <w:r>
              <w:rPr>
                <w:sz w:val="18"/>
              </w:rPr>
              <w:t>会员余额汇总报表</w:t>
            </w:r>
          </w:p>
        </w:tc>
        <w:tc>
          <w:tcPr>
            <w:tcW w:w="1701" w:type="dxa"/>
          </w:tcPr>
          <w:p>
            <w:pPr>
              <w:pStyle w:val="20"/>
              <w:spacing w:before="37"/>
              <w:jc w:val="center"/>
              <w:rPr>
                <w:rFonts w:ascii="MS Mincho" w:hAnsi="MS Mincho"/>
                <w:sz w:val="18"/>
              </w:rPr>
            </w:pPr>
            <w:r>
              <w:rPr>
                <w:rFonts w:ascii="MS Mincho" w:hAnsi="MS Mincho"/>
                <w:color w:val="FF0000"/>
                <w:sz w:val="18"/>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1" w:hRule="atLeast"/>
        </w:trPr>
        <w:tc>
          <w:tcPr>
            <w:tcW w:w="2161" w:type="dxa"/>
            <w:vMerge w:val="continue"/>
            <w:tcBorders>
              <w:top w:val="nil"/>
            </w:tcBorders>
          </w:tcPr>
          <w:p>
            <w:pPr>
              <w:rPr>
                <w:sz w:val="2"/>
                <w:szCs w:val="2"/>
              </w:rPr>
            </w:pPr>
          </w:p>
        </w:tc>
        <w:tc>
          <w:tcPr>
            <w:tcW w:w="1520" w:type="dxa"/>
            <w:vMerge w:val="restart"/>
          </w:tcPr>
          <w:p>
            <w:pPr>
              <w:pStyle w:val="20"/>
              <w:spacing w:before="13"/>
              <w:rPr>
                <w:sz w:val="24"/>
              </w:rPr>
            </w:pPr>
          </w:p>
          <w:p>
            <w:pPr>
              <w:pStyle w:val="20"/>
              <w:ind w:left="308"/>
              <w:rPr>
                <w:sz w:val="18"/>
              </w:rPr>
            </w:pPr>
            <w:r>
              <w:rPr>
                <w:sz w:val="18"/>
              </w:rPr>
              <w:t>供应链报表</w:t>
            </w:r>
          </w:p>
        </w:tc>
        <w:tc>
          <w:tcPr>
            <w:tcW w:w="2183" w:type="dxa"/>
          </w:tcPr>
          <w:p>
            <w:pPr>
              <w:pStyle w:val="20"/>
              <w:spacing w:before="25"/>
              <w:ind w:left="256" w:right="253"/>
              <w:jc w:val="center"/>
              <w:rPr>
                <w:sz w:val="18"/>
              </w:rPr>
            </w:pPr>
            <w:r>
              <w:rPr>
                <w:sz w:val="18"/>
              </w:rPr>
              <w:t>采购入库汇总报表</w:t>
            </w:r>
          </w:p>
        </w:tc>
        <w:tc>
          <w:tcPr>
            <w:tcW w:w="1701" w:type="dxa"/>
          </w:tcPr>
          <w:p>
            <w:pPr>
              <w:pStyle w:val="20"/>
              <w:spacing w:before="37"/>
              <w:jc w:val="center"/>
              <w:rPr>
                <w:rFonts w:ascii="MS Mincho" w:hAnsi="MS Mincho"/>
                <w:sz w:val="18"/>
              </w:rPr>
            </w:pPr>
            <w:r>
              <w:rPr>
                <w:rFonts w:ascii="MS Mincho" w:hAnsi="MS Mincho"/>
                <w:color w:val="FF0000"/>
                <w:sz w:val="18"/>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4" w:hRule="atLeast"/>
        </w:trPr>
        <w:tc>
          <w:tcPr>
            <w:tcW w:w="2161" w:type="dxa"/>
            <w:vMerge w:val="continue"/>
            <w:tcBorders>
              <w:top w:val="nil"/>
            </w:tcBorders>
          </w:tcPr>
          <w:p>
            <w:pPr>
              <w:rPr>
                <w:sz w:val="2"/>
                <w:szCs w:val="2"/>
              </w:rPr>
            </w:pPr>
          </w:p>
        </w:tc>
        <w:tc>
          <w:tcPr>
            <w:tcW w:w="1520" w:type="dxa"/>
            <w:vMerge w:val="continue"/>
            <w:tcBorders>
              <w:top w:val="nil"/>
            </w:tcBorders>
          </w:tcPr>
          <w:p>
            <w:pPr>
              <w:rPr>
                <w:sz w:val="2"/>
                <w:szCs w:val="2"/>
              </w:rPr>
            </w:pPr>
          </w:p>
        </w:tc>
        <w:tc>
          <w:tcPr>
            <w:tcW w:w="2183" w:type="dxa"/>
          </w:tcPr>
          <w:p>
            <w:pPr>
              <w:pStyle w:val="20"/>
              <w:spacing w:before="27"/>
              <w:ind w:left="256" w:right="253"/>
              <w:jc w:val="center"/>
              <w:rPr>
                <w:sz w:val="18"/>
              </w:rPr>
            </w:pPr>
            <w:r>
              <w:rPr>
                <w:sz w:val="18"/>
              </w:rPr>
              <w:t>采购入库明细报表</w:t>
            </w:r>
          </w:p>
        </w:tc>
        <w:tc>
          <w:tcPr>
            <w:tcW w:w="1701" w:type="dxa"/>
          </w:tcPr>
          <w:p>
            <w:pPr>
              <w:pStyle w:val="20"/>
              <w:spacing w:before="39"/>
              <w:jc w:val="center"/>
              <w:rPr>
                <w:rFonts w:ascii="MS Mincho" w:hAnsi="MS Mincho"/>
                <w:sz w:val="18"/>
              </w:rPr>
            </w:pPr>
            <w:r>
              <w:rPr>
                <w:rFonts w:ascii="MS Mincho" w:hAnsi="MS Mincho"/>
                <w:color w:val="FF0000"/>
                <w:sz w:val="18"/>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1" w:hRule="atLeast"/>
        </w:trPr>
        <w:tc>
          <w:tcPr>
            <w:tcW w:w="2161" w:type="dxa"/>
            <w:vMerge w:val="continue"/>
            <w:tcBorders>
              <w:top w:val="nil"/>
            </w:tcBorders>
          </w:tcPr>
          <w:p>
            <w:pPr>
              <w:rPr>
                <w:sz w:val="2"/>
                <w:szCs w:val="2"/>
              </w:rPr>
            </w:pPr>
          </w:p>
        </w:tc>
        <w:tc>
          <w:tcPr>
            <w:tcW w:w="1520" w:type="dxa"/>
            <w:vMerge w:val="continue"/>
            <w:tcBorders>
              <w:top w:val="nil"/>
            </w:tcBorders>
          </w:tcPr>
          <w:p>
            <w:pPr>
              <w:rPr>
                <w:sz w:val="2"/>
                <w:szCs w:val="2"/>
              </w:rPr>
            </w:pPr>
          </w:p>
        </w:tc>
        <w:tc>
          <w:tcPr>
            <w:tcW w:w="2183" w:type="dxa"/>
          </w:tcPr>
          <w:p>
            <w:pPr>
              <w:pStyle w:val="20"/>
              <w:spacing w:before="25"/>
              <w:ind w:left="256" w:right="252"/>
              <w:jc w:val="center"/>
              <w:rPr>
                <w:sz w:val="18"/>
              </w:rPr>
            </w:pPr>
            <w:r>
              <w:rPr>
                <w:sz w:val="18"/>
              </w:rPr>
              <w:t>成本分析报表</w:t>
            </w:r>
          </w:p>
        </w:tc>
        <w:tc>
          <w:tcPr>
            <w:tcW w:w="1701" w:type="dxa"/>
          </w:tcPr>
          <w:p>
            <w:pPr>
              <w:pStyle w:val="20"/>
              <w:spacing w:before="37"/>
              <w:jc w:val="center"/>
              <w:rPr>
                <w:rFonts w:ascii="MS Mincho" w:hAnsi="MS Mincho"/>
                <w:sz w:val="18"/>
              </w:rPr>
            </w:pPr>
            <w:r>
              <w:rPr>
                <w:rFonts w:ascii="MS Mincho" w:hAnsi="MS Mincho"/>
                <w:color w:val="FF0000"/>
                <w:sz w:val="18"/>
              </w:rPr>
              <w:t>✔</w:t>
            </w:r>
          </w:p>
        </w:tc>
      </w:tr>
    </w:tbl>
    <w:p>
      <w:pPr>
        <w:pStyle w:val="10"/>
        <w:rPr>
          <w:sz w:val="20"/>
        </w:rPr>
      </w:pPr>
    </w:p>
    <w:p>
      <w:pPr>
        <w:pStyle w:val="10"/>
        <w:spacing w:before="10"/>
        <w:rPr>
          <w:sz w:val="29"/>
        </w:rPr>
      </w:pPr>
    </w:p>
    <w:p>
      <w:pPr>
        <w:pStyle w:val="3"/>
        <w:spacing w:line="680" w:lineRule="exact"/>
      </w:pPr>
      <w:bookmarkStart w:id="127" w:name="_bookmark83"/>
      <w:bookmarkEnd w:id="127"/>
      <w:r>
        <w:t>七、常见问题答疑</w:t>
      </w:r>
    </w:p>
    <w:p>
      <w:pPr>
        <w:pStyle w:val="10"/>
        <w:spacing w:before="17"/>
        <w:rPr>
          <w:rFonts w:ascii="Microsoft JhengHei"/>
          <w:b/>
          <w:sz w:val="23"/>
        </w:rPr>
      </w:pPr>
    </w:p>
    <w:p>
      <w:pPr>
        <w:pStyle w:val="5"/>
      </w:pPr>
      <w:bookmarkStart w:id="128" w:name="_bookmark84"/>
      <w:bookmarkEnd w:id="128"/>
      <w:r>
        <w:t>1、收银机报错</w:t>
      </w:r>
    </w:p>
    <w:p>
      <w:pPr>
        <w:pStyle w:val="10"/>
        <w:spacing w:before="4"/>
        <w:rPr>
          <w:sz w:val="33"/>
        </w:rPr>
      </w:pPr>
    </w:p>
    <w:p>
      <w:pPr>
        <w:pStyle w:val="7"/>
        <w:numPr>
          <w:ilvl w:val="1"/>
          <w:numId w:val="51"/>
        </w:numPr>
        <w:tabs>
          <w:tab w:val="left" w:pos="620"/>
        </w:tabs>
        <w:spacing w:before="1" w:after="0" w:line="240" w:lineRule="auto"/>
        <w:ind w:left="619" w:right="0" w:hanging="500"/>
        <w:jc w:val="left"/>
      </w:pPr>
      <w:bookmarkStart w:id="129" w:name="_bookmark85"/>
      <w:bookmarkEnd w:id="129"/>
      <w:bookmarkStart w:id="130" w:name="_bookmark85"/>
      <w:bookmarkEnd w:id="130"/>
      <w:r>
        <w:rPr>
          <w:spacing w:val="-2"/>
        </w:rPr>
        <w:t>登录报错</w:t>
      </w:r>
    </w:p>
    <w:p>
      <w:pPr>
        <w:pStyle w:val="10"/>
        <w:spacing w:before="9"/>
        <w:rPr>
          <w:sz w:val="22"/>
        </w:rPr>
      </w:pPr>
    </w:p>
    <w:p>
      <w:pPr>
        <w:pStyle w:val="9"/>
        <w:numPr>
          <w:ilvl w:val="0"/>
          <w:numId w:val="52"/>
        </w:numPr>
        <w:tabs>
          <w:tab w:val="left" w:pos="451"/>
        </w:tabs>
        <w:spacing w:before="0" w:after="0" w:line="384" w:lineRule="exact"/>
        <w:ind w:left="450" w:right="0" w:hanging="331"/>
        <w:jc w:val="left"/>
      </w:pPr>
      <w:r>
        <w:rPr>
          <w:spacing w:val="-3"/>
        </w:rPr>
        <w:t>登录报错：[</w:t>
      </w:r>
      <w:r>
        <w:t>400001</w:t>
      </w:r>
      <w:r>
        <w:rPr>
          <w:spacing w:val="-3"/>
        </w:rPr>
        <w:t>]启用程序初始化失败，请联系</w:t>
      </w:r>
      <w:r>
        <w:rPr>
          <w:rFonts w:hint="eastAsia" w:eastAsia="宋体"/>
          <w:spacing w:val="-3"/>
          <w:lang w:eastAsia="zh-CN"/>
        </w:rPr>
        <w:t>FU+</w:t>
      </w:r>
      <w:r>
        <w:rPr>
          <w:spacing w:val="-3"/>
        </w:rPr>
        <w:t>技术</w:t>
      </w:r>
    </w:p>
    <w:p>
      <w:pPr>
        <w:pStyle w:val="10"/>
        <w:spacing w:line="291" w:lineRule="exact"/>
        <w:ind w:left="120"/>
      </w:pPr>
      <w:r>
        <w:t>原因：终端第一次使用，未绑定商户。</w:t>
      </w:r>
    </w:p>
    <w:p>
      <w:pPr>
        <w:spacing w:after="0" w:line="291" w:lineRule="exact"/>
        <w:sectPr>
          <w:pgSz w:w="11910" w:h="16840"/>
          <w:pgMar w:top="1420" w:right="900" w:bottom="280" w:left="1680" w:header="720" w:footer="720" w:gutter="0"/>
        </w:sectPr>
      </w:pPr>
    </w:p>
    <w:p>
      <w:pPr>
        <w:pStyle w:val="10"/>
        <w:spacing w:before="50"/>
        <w:ind w:left="120"/>
      </w:pPr>
      <w:r>
        <w:rPr>
          <w:w w:val="105"/>
        </w:rPr>
        <w:t>解决方法：登录 8.fuiou.com 合作方平台，提交商户变更→新增终端</w:t>
      </w:r>
    </w:p>
    <w:p>
      <w:pPr>
        <w:pStyle w:val="10"/>
        <w:spacing w:before="9"/>
        <w:rPr>
          <w:sz w:val="18"/>
        </w:rPr>
      </w:pPr>
    </w:p>
    <w:p>
      <w:pPr>
        <w:pStyle w:val="9"/>
        <w:numPr>
          <w:ilvl w:val="0"/>
          <w:numId w:val="52"/>
        </w:numPr>
        <w:tabs>
          <w:tab w:val="left" w:pos="451"/>
        </w:tabs>
        <w:spacing w:before="0" w:after="0" w:line="384" w:lineRule="exact"/>
        <w:ind w:left="450" w:right="0" w:hanging="331"/>
        <w:jc w:val="left"/>
      </w:pPr>
      <w:r>
        <w:rPr>
          <w:spacing w:val="-3"/>
        </w:rPr>
        <w:t>登录报错：终端不存在</w:t>
      </w:r>
    </w:p>
    <w:p>
      <w:pPr>
        <w:pStyle w:val="10"/>
        <w:spacing w:line="291" w:lineRule="exact"/>
        <w:ind w:left="120"/>
      </w:pPr>
      <w:r>
        <w:t>原因：终端不是开通状态。</w:t>
      </w:r>
    </w:p>
    <w:p>
      <w:pPr>
        <w:pStyle w:val="10"/>
        <w:spacing w:before="19"/>
        <w:ind w:left="120"/>
      </w:pPr>
      <w:r>
        <w:rPr>
          <w:w w:val="105"/>
        </w:rPr>
        <w:t>解决方法：8.fuiou.com 合作方平台，提交商户变更→新增终端</w:t>
      </w:r>
    </w:p>
    <w:p>
      <w:pPr>
        <w:pStyle w:val="10"/>
        <w:spacing w:before="9"/>
        <w:rPr>
          <w:sz w:val="18"/>
        </w:rPr>
      </w:pPr>
    </w:p>
    <w:p>
      <w:pPr>
        <w:pStyle w:val="9"/>
        <w:numPr>
          <w:ilvl w:val="0"/>
          <w:numId w:val="52"/>
        </w:numPr>
        <w:tabs>
          <w:tab w:val="left" w:pos="451"/>
        </w:tabs>
        <w:spacing w:before="0" w:after="0" w:line="384" w:lineRule="exact"/>
        <w:ind w:left="450" w:right="0" w:hanging="331"/>
        <w:jc w:val="left"/>
      </w:pPr>
      <w:r>
        <w:rPr>
          <w:spacing w:val="-3"/>
        </w:rPr>
        <w:t>登录报错：用户名或密码不正确</w:t>
      </w:r>
    </w:p>
    <w:p>
      <w:pPr>
        <w:pStyle w:val="10"/>
        <w:spacing w:line="291" w:lineRule="exact"/>
        <w:ind w:left="120"/>
      </w:pPr>
      <w:r>
        <w:t>原因：</w:t>
      </w:r>
    </w:p>
    <w:p>
      <w:pPr>
        <w:pStyle w:val="10"/>
        <w:spacing w:before="18" w:line="254" w:lineRule="auto"/>
        <w:ind w:left="120" w:right="6160"/>
      </w:pPr>
      <w:r>
        <w:t>a.终端首次使用，收银员未创建; b.收银员账号对应的密码不正确;</w:t>
      </w:r>
    </w:p>
    <w:p>
      <w:pPr>
        <w:pStyle w:val="10"/>
        <w:spacing w:before="2" w:line="254" w:lineRule="auto"/>
        <w:ind w:left="120" w:right="1918"/>
      </w:pPr>
      <w:r>
        <w:t>c.终端变更商户后，新商户未创建收银员帐号，老商户收银员帐号登录会报错。</w:t>
      </w:r>
      <w:r>
        <w:rPr>
          <w:w w:val="105"/>
        </w:rPr>
        <w:t>解决方法：登录 sp.fuioupay.com，设置→帐号管理→新增收银员帐号</w:t>
      </w:r>
    </w:p>
    <w:p>
      <w:pPr>
        <w:pStyle w:val="10"/>
        <w:spacing w:before="7"/>
        <w:rPr>
          <w:sz w:val="17"/>
        </w:rPr>
      </w:pPr>
    </w:p>
    <w:p>
      <w:pPr>
        <w:pStyle w:val="9"/>
        <w:numPr>
          <w:ilvl w:val="0"/>
          <w:numId w:val="52"/>
        </w:numPr>
        <w:tabs>
          <w:tab w:val="left" w:pos="451"/>
        </w:tabs>
        <w:spacing w:before="0" w:after="0" w:line="384" w:lineRule="exact"/>
        <w:ind w:left="450" w:right="0" w:hanging="331"/>
        <w:jc w:val="left"/>
      </w:pPr>
      <w:r>
        <w:rPr>
          <w:spacing w:val="-3"/>
        </w:rPr>
        <w:t>登录报错：门店不支持</w:t>
      </w:r>
    </w:p>
    <w:p>
      <w:pPr>
        <w:pStyle w:val="10"/>
        <w:spacing w:line="291" w:lineRule="exact"/>
        <w:ind w:left="120"/>
      </w:pPr>
      <w:r>
        <w:t>原因：门店新增时，销售模式，未勾选收银机。</w:t>
      </w:r>
    </w:p>
    <w:p>
      <w:pPr>
        <w:pStyle w:val="10"/>
        <w:spacing w:before="18" w:line="254" w:lineRule="auto"/>
        <w:ind w:left="120" w:right="891"/>
      </w:pPr>
      <w:r>
        <w:t>解决方法：登录sp.fuioupay.com 商户管理后台，选择设置→门店管理→选择指定门店→编辑，勾选销售模式：收银机。</w:t>
      </w:r>
    </w:p>
    <w:p>
      <w:pPr>
        <w:pStyle w:val="10"/>
        <w:spacing w:before="4"/>
        <w:rPr>
          <w:sz w:val="26"/>
        </w:rPr>
      </w:pPr>
    </w:p>
    <w:p>
      <w:pPr>
        <w:pStyle w:val="7"/>
        <w:numPr>
          <w:ilvl w:val="1"/>
          <w:numId w:val="51"/>
        </w:numPr>
        <w:tabs>
          <w:tab w:val="left" w:pos="620"/>
        </w:tabs>
        <w:spacing w:before="1" w:after="0" w:line="240" w:lineRule="auto"/>
        <w:ind w:left="619" w:right="0" w:hanging="500"/>
        <w:jc w:val="left"/>
      </w:pPr>
      <w:bookmarkStart w:id="131" w:name="_bookmark86"/>
      <w:bookmarkEnd w:id="131"/>
      <w:bookmarkStart w:id="132" w:name="_bookmark86"/>
      <w:bookmarkEnd w:id="132"/>
      <w:r>
        <w:rPr>
          <w:spacing w:val="-3"/>
        </w:rPr>
        <w:t>订单支付报错</w:t>
      </w:r>
    </w:p>
    <w:p>
      <w:pPr>
        <w:pStyle w:val="10"/>
        <w:spacing w:before="8"/>
        <w:rPr>
          <w:sz w:val="27"/>
        </w:rPr>
      </w:pPr>
    </w:p>
    <w:p>
      <w:pPr>
        <w:pStyle w:val="19"/>
        <w:numPr>
          <w:ilvl w:val="0"/>
          <w:numId w:val="53"/>
        </w:numPr>
        <w:tabs>
          <w:tab w:val="left" w:pos="444"/>
        </w:tabs>
        <w:spacing w:before="1" w:after="0" w:line="240" w:lineRule="auto"/>
        <w:ind w:left="443" w:right="0" w:hanging="324"/>
        <w:jc w:val="left"/>
        <w:rPr>
          <w:sz w:val="21"/>
        </w:rPr>
      </w:pPr>
      <w:r>
        <w:rPr>
          <w:w w:val="65"/>
          <w:sz w:val="21"/>
        </w:rPr>
        <w:t>“</w:t>
      </w:r>
      <w:r>
        <w:rPr>
          <w:spacing w:val="-3"/>
          <w:sz w:val="21"/>
        </w:rPr>
        <w:t>确认下单”界面，报错：超出最大减免范围</w:t>
      </w:r>
    </w:p>
    <w:p>
      <w:pPr>
        <w:pStyle w:val="10"/>
        <w:spacing w:before="18"/>
        <w:ind w:left="120"/>
      </w:pPr>
      <w:r>
        <w:t>原因：超出收银员可修改的最大折扣金额或者折扣。</w:t>
      </w:r>
    </w:p>
    <w:p>
      <w:pPr>
        <w:pStyle w:val="10"/>
        <w:spacing w:before="19" w:line="254" w:lineRule="auto"/>
        <w:ind w:left="120" w:right="891"/>
        <w:jc w:val="both"/>
      </w:pPr>
      <w:r>
        <w:rPr>
          <w:spacing w:val="-4"/>
        </w:rPr>
        <w:t xml:space="preserve">解决方法：登录  </w:t>
      </w:r>
      <w:r>
        <w:rPr>
          <w:spacing w:val="-3"/>
        </w:rPr>
        <w:t>sp.fuioupay.com</w:t>
      </w:r>
      <w:r>
        <w:rPr>
          <w:spacing w:val="-10"/>
        </w:rPr>
        <w:t>，设置→帐号管理，查到指定收银员，点击【编辑】→收银</w:t>
      </w:r>
      <w:r>
        <w:rPr>
          <w:spacing w:val="-12"/>
        </w:rPr>
        <w:t>端权限，修改最低折扣或者折让限额。收银机上点击系统设置→门店设置→点击【同步门店</w:t>
      </w:r>
      <w:r>
        <w:rPr>
          <w:spacing w:val="-13"/>
          <w:w w:val="105"/>
        </w:rPr>
        <w:t>数据】，即可同步收银机上的整单限额。</w:t>
      </w:r>
    </w:p>
    <w:p>
      <w:pPr>
        <w:pStyle w:val="10"/>
        <w:spacing w:before="6"/>
        <w:rPr>
          <w:sz w:val="22"/>
        </w:rPr>
      </w:pPr>
    </w:p>
    <w:p>
      <w:pPr>
        <w:pStyle w:val="19"/>
        <w:numPr>
          <w:ilvl w:val="0"/>
          <w:numId w:val="53"/>
        </w:numPr>
        <w:tabs>
          <w:tab w:val="left" w:pos="444"/>
        </w:tabs>
        <w:spacing w:before="0" w:after="0" w:line="254" w:lineRule="auto"/>
        <w:ind w:left="120" w:right="5790" w:firstLine="0"/>
        <w:jc w:val="left"/>
        <w:rPr>
          <w:sz w:val="21"/>
        </w:rPr>
      </w:pPr>
      <w:r>
        <w:rPr>
          <w:w w:val="65"/>
          <w:sz w:val="21"/>
        </w:rPr>
        <w:t>“</w:t>
      </w:r>
      <w:r>
        <w:rPr>
          <w:spacing w:val="-4"/>
          <w:w w:val="90"/>
          <w:sz w:val="21"/>
        </w:rPr>
        <w:t>确认下单”界面，报错：验签失败</w:t>
      </w:r>
      <w:r>
        <w:rPr>
          <w:spacing w:val="-3"/>
          <w:sz w:val="21"/>
        </w:rPr>
        <w:t>原因：商户参数变更</w:t>
      </w:r>
    </w:p>
    <w:p>
      <w:pPr>
        <w:pStyle w:val="10"/>
        <w:spacing w:before="1"/>
        <w:ind w:left="120"/>
      </w:pPr>
      <w:r>
        <w:t>解决方法：</w:t>
      </w:r>
    </w:p>
    <w:p>
      <w:pPr>
        <w:pStyle w:val="10"/>
        <w:spacing w:before="19" w:line="254" w:lineRule="auto"/>
        <w:ind w:left="120" w:right="1258"/>
      </w:pPr>
      <w:r>
        <w:rPr>
          <w:spacing w:val="-3"/>
        </w:rPr>
        <w:t xml:space="preserve">如果未发生交易：设置→系统设置→账号设置→账号注销→退出 </w:t>
      </w:r>
      <w:r>
        <w:t>app→重新登录 app。</w:t>
      </w:r>
      <w:r>
        <w:rPr>
          <w:spacing w:val="-4"/>
          <w:w w:val="105"/>
        </w:rPr>
        <w:t xml:space="preserve">如果已发生交易：设置→交接班→交接班并登出→退出 </w:t>
      </w:r>
      <w:r>
        <w:rPr>
          <w:w w:val="105"/>
        </w:rPr>
        <w:t>app</w:t>
      </w:r>
      <w:r>
        <w:rPr>
          <w:spacing w:val="9"/>
          <w:w w:val="105"/>
        </w:rPr>
        <w:t>→重新登录</w:t>
      </w:r>
      <w:r>
        <w:rPr>
          <w:w w:val="105"/>
        </w:rPr>
        <w:t>app。</w:t>
      </w:r>
    </w:p>
    <w:p>
      <w:pPr>
        <w:pStyle w:val="10"/>
        <w:spacing w:before="5"/>
        <w:rPr>
          <w:sz w:val="26"/>
        </w:rPr>
      </w:pPr>
    </w:p>
    <w:p>
      <w:pPr>
        <w:pStyle w:val="7"/>
        <w:numPr>
          <w:ilvl w:val="1"/>
          <w:numId w:val="51"/>
        </w:numPr>
        <w:tabs>
          <w:tab w:val="left" w:pos="620"/>
        </w:tabs>
        <w:spacing w:before="0" w:after="0" w:line="240" w:lineRule="auto"/>
        <w:ind w:left="619" w:right="0" w:hanging="500"/>
        <w:jc w:val="left"/>
      </w:pPr>
      <w:bookmarkStart w:id="133" w:name="_bookmark87"/>
      <w:bookmarkEnd w:id="133"/>
      <w:bookmarkStart w:id="134" w:name="_bookmark87"/>
      <w:bookmarkEnd w:id="134"/>
      <w:r>
        <w:rPr>
          <w:spacing w:val="-2"/>
        </w:rPr>
        <w:t>通讯报错</w:t>
      </w:r>
    </w:p>
    <w:p>
      <w:pPr>
        <w:pStyle w:val="10"/>
        <w:spacing w:before="6"/>
        <w:rPr>
          <w:sz w:val="27"/>
        </w:rPr>
      </w:pPr>
    </w:p>
    <w:p>
      <w:pPr>
        <w:pStyle w:val="10"/>
        <w:ind w:left="120"/>
      </w:pPr>
      <w:r>
        <w:t>1）[-1]网络请求失败</w:t>
      </w:r>
    </w:p>
    <w:p>
      <w:pPr>
        <w:pStyle w:val="10"/>
        <w:spacing w:before="19"/>
        <w:ind w:left="120"/>
      </w:pPr>
      <w:r>
        <w:t>原因：网络（wifi、网线）连接异常；网络不稳定</w:t>
      </w:r>
    </w:p>
    <w:p>
      <w:pPr>
        <w:pStyle w:val="10"/>
        <w:spacing w:before="18"/>
        <w:ind w:left="120"/>
      </w:pPr>
      <w:r>
        <w:rPr>
          <w:spacing w:val="-3"/>
          <w:w w:val="100"/>
        </w:rPr>
        <w:t>解决方法：重新连接网络</w:t>
      </w:r>
      <w:r>
        <w:rPr>
          <w:w w:val="100"/>
        </w:rPr>
        <w:t>（</w:t>
      </w:r>
      <w:r>
        <w:rPr>
          <w:spacing w:val="-2"/>
          <w:w w:val="103"/>
        </w:rPr>
        <w:t>W</w:t>
      </w:r>
      <w:r>
        <w:rPr>
          <w:w w:val="86"/>
        </w:rPr>
        <w:t>i</w:t>
      </w:r>
      <w:r>
        <w:rPr>
          <w:spacing w:val="-3"/>
          <w:w w:val="91"/>
        </w:rPr>
        <w:t>F</w:t>
      </w:r>
      <w:r>
        <w:rPr>
          <w:spacing w:val="1"/>
          <w:w w:val="86"/>
        </w:rPr>
        <w:t>i</w:t>
      </w:r>
      <w:r>
        <w:rPr>
          <w:spacing w:val="-2"/>
          <w:w w:val="100"/>
        </w:rPr>
        <w:t>、网线</w:t>
      </w:r>
      <w:r>
        <w:rPr>
          <w:spacing w:val="-108"/>
          <w:w w:val="100"/>
        </w:rPr>
        <w:t>）</w:t>
      </w:r>
      <w:r>
        <w:rPr>
          <w:spacing w:val="-3"/>
          <w:w w:val="100"/>
        </w:rPr>
        <w:t>；没有好转，连手机热点确认网络是否正常。</w:t>
      </w:r>
    </w:p>
    <w:p>
      <w:pPr>
        <w:spacing w:after="0"/>
        <w:sectPr>
          <w:pgSz w:w="11910" w:h="16840"/>
          <w:pgMar w:top="1380" w:right="900" w:bottom="280" w:left="1680" w:header="720" w:footer="720" w:gutter="0"/>
        </w:sectPr>
      </w:pPr>
    </w:p>
    <w:p>
      <w:pPr>
        <w:pStyle w:val="5"/>
        <w:spacing w:before="27"/>
      </w:pPr>
      <w:bookmarkStart w:id="135" w:name="_bookmark88"/>
      <w:bookmarkEnd w:id="135"/>
      <w:r>
        <w:t>2、管理平台报错</w:t>
      </w:r>
    </w:p>
    <w:p>
      <w:pPr>
        <w:pStyle w:val="10"/>
        <w:spacing w:before="2"/>
        <w:rPr>
          <w:sz w:val="33"/>
        </w:rPr>
      </w:pPr>
    </w:p>
    <w:p>
      <w:pPr>
        <w:pStyle w:val="7"/>
        <w:numPr>
          <w:ilvl w:val="1"/>
          <w:numId w:val="54"/>
        </w:numPr>
        <w:tabs>
          <w:tab w:val="left" w:pos="620"/>
        </w:tabs>
        <w:spacing w:before="1" w:after="0" w:line="240" w:lineRule="auto"/>
        <w:ind w:left="619" w:right="0" w:hanging="500"/>
        <w:jc w:val="left"/>
      </w:pPr>
      <w:bookmarkStart w:id="136" w:name="_bookmark89"/>
      <w:bookmarkEnd w:id="136"/>
      <w:bookmarkStart w:id="137" w:name="_bookmark89"/>
      <w:bookmarkEnd w:id="137"/>
      <w:r>
        <w:rPr>
          <w:spacing w:val="-2"/>
        </w:rPr>
        <w:t>登录报错</w:t>
      </w:r>
    </w:p>
    <w:p>
      <w:pPr>
        <w:pStyle w:val="10"/>
        <w:spacing w:before="11"/>
        <w:rPr>
          <w:sz w:val="22"/>
        </w:rPr>
      </w:pPr>
    </w:p>
    <w:p>
      <w:pPr>
        <w:pStyle w:val="9"/>
        <w:numPr>
          <w:ilvl w:val="0"/>
          <w:numId w:val="55"/>
        </w:numPr>
        <w:tabs>
          <w:tab w:val="left" w:pos="451"/>
        </w:tabs>
        <w:spacing w:before="0" w:after="0" w:line="384" w:lineRule="exact"/>
        <w:ind w:left="450" w:right="0" w:hanging="331"/>
        <w:jc w:val="left"/>
      </w:pPr>
      <w:r>
        <w:rPr>
          <w:spacing w:val="-3"/>
        </w:rPr>
        <w:t>登录报错：用户名或密码不正确</w:t>
      </w:r>
    </w:p>
    <w:p>
      <w:pPr>
        <w:pStyle w:val="10"/>
        <w:spacing w:line="291" w:lineRule="exact"/>
        <w:ind w:left="120"/>
      </w:pPr>
      <w:r>
        <w:t>原因：</w:t>
      </w:r>
    </w:p>
    <w:p>
      <w:pPr>
        <w:pStyle w:val="19"/>
        <w:numPr>
          <w:ilvl w:val="0"/>
          <w:numId w:val="56"/>
        </w:numPr>
        <w:tabs>
          <w:tab w:val="left" w:pos="274"/>
        </w:tabs>
        <w:spacing w:before="19" w:after="0" w:line="240" w:lineRule="auto"/>
        <w:ind w:left="273" w:right="0" w:hanging="154"/>
        <w:jc w:val="left"/>
        <w:rPr>
          <w:sz w:val="21"/>
        </w:rPr>
      </w:pPr>
      <w:r>
        <w:rPr>
          <w:spacing w:val="-2"/>
          <w:sz w:val="21"/>
        </w:rPr>
        <w:t>账号未被创建;</w:t>
      </w:r>
    </w:p>
    <w:p>
      <w:pPr>
        <w:pStyle w:val="19"/>
        <w:numPr>
          <w:ilvl w:val="0"/>
          <w:numId w:val="56"/>
        </w:numPr>
        <w:tabs>
          <w:tab w:val="left" w:pos="291"/>
        </w:tabs>
        <w:spacing w:before="18" w:after="0" w:line="240" w:lineRule="auto"/>
        <w:ind w:left="290" w:right="0" w:hanging="171"/>
        <w:jc w:val="left"/>
        <w:rPr>
          <w:sz w:val="21"/>
        </w:rPr>
      </w:pPr>
      <w:r>
        <w:rPr>
          <w:spacing w:val="-3"/>
          <w:sz w:val="21"/>
        </w:rPr>
        <w:t>账号对应的密码不正确;</w:t>
      </w:r>
    </w:p>
    <w:p>
      <w:pPr>
        <w:pStyle w:val="10"/>
        <w:spacing w:before="18"/>
        <w:ind w:left="120"/>
      </w:pPr>
      <w:r>
        <w:rPr>
          <w:w w:val="105"/>
        </w:rPr>
        <w:t>解决方法：登录 sp.fuioupay.com，设置→帐号管理→编辑账号密码后重新登录</w:t>
      </w:r>
    </w:p>
    <w:p>
      <w:pPr>
        <w:pStyle w:val="10"/>
        <w:spacing w:before="4"/>
        <w:rPr>
          <w:sz w:val="19"/>
        </w:rPr>
      </w:pPr>
    </w:p>
    <w:p>
      <w:pPr>
        <w:pStyle w:val="9"/>
        <w:numPr>
          <w:ilvl w:val="0"/>
          <w:numId w:val="55"/>
        </w:numPr>
        <w:tabs>
          <w:tab w:val="left" w:pos="451"/>
        </w:tabs>
        <w:spacing w:before="0" w:after="0" w:line="376" w:lineRule="exact"/>
        <w:ind w:left="450" w:right="0" w:hanging="331"/>
        <w:jc w:val="left"/>
      </w:pPr>
      <w:r>
        <w:pict>
          <v:rect id="_x0000_s1069" o:spid="_x0000_s1069" o:spt="1" style="position:absolute;left:0pt;margin-left:158.85pt;margin-top:3.35pt;height:14.25pt;width:63pt;mso-position-horizontal-relative:page;z-index:-254164992;mso-width-relative:page;mso-height-relative:page;" fillcolor="#FCF6EB" filled="t" stroked="f" coordsize="21600,21600">
            <v:path/>
            <v:fill on="t" focussize="0,0"/>
            <v:stroke on="f"/>
            <v:imagedata o:title=""/>
            <o:lock v:ext="edit"/>
            <v:textbox>
              <w:txbxContent>
                <w:p/>
              </w:txbxContent>
            </v:textbox>
          </v:rect>
        </w:pict>
      </w:r>
      <w:r>
        <w:rPr>
          <w:spacing w:val="-3"/>
        </w:rPr>
        <w:t>登录报错：无操作权限！</w:t>
      </w:r>
    </w:p>
    <w:p>
      <w:pPr>
        <w:pStyle w:val="10"/>
        <w:spacing w:line="291" w:lineRule="exact"/>
        <w:ind w:left="120"/>
      </w:pPr>
      <w:r>
        <w:t>原因：收银员账号登录。</w:t>
      </w:r>
    </w:p>
    <w:p>
      <w:pPr>
        <w:pStyle w:val="10"/>
        <w:spacing w:before="18" w:line="254" w:lineRule="auto"/>
        <w:ind w:left="120" w:right="891"/>
      </w:pPr>
      <w:r>
        <w:t>解决方法：收银员账号不具备登录 sp 平台权限，提醒用户更换门店管理员账号或者更高权限账号登录。</w:t>
      </w:r>
    </w:p>
    <w:p>
      <w:pPr>
        <w:pStyle w:val="10"/>
        <w:rPr>
          <w:sz w:val="22"/>
        </w:rPr>
      </w:pPr>
    </w:p>
    <w:p>
      <w:pPr>
        <w:pStyle w:val="10"/>
        <w:spacing w:before="6"/>
        <w:rPr>
          <w:sz w:val="24"/>
        </w:rPr>
      </w:pPr>
    </w:p>
    <w:p>
      <w:pPr>
        <w:pStyle w:val="5"/>
        <w:numPr>
          <w:ilvl w:val="1"/>
          <w:numId w:val="54"/>
        </w:numPr>
        <w:tabs>
          <w:tab w:val="left" w:pos="620"/>
        </w:tabs>
        <w:spacing w:before="1" w:after="0" w:line="240" w:lineRule="auto"/>
        <w:ind w:left="619" w:right="0" w:hanging="500"/>
        <w:jc w:val="left"/>
      </w:pPr>
      <w:bookmarkStart w:id="138" w:name="_bookmark90"/>
      <w:bookmarkEnd w:id="138"/>
      <w:bookmarkStart w:id="139" w:name="_bookmark90"/>
      <w:bookmarkEnd w:id="139"/>
      <w:r>
        <w:t>门店管理创建门店报错</w:t>
      </w:r>
    </w:p>
    <w:p>
      <w:pPr>
        <w:pStyle w:val="10"/>
        <w:spacing w:before="3"/>
      </w:pPr>
    </w:p>
    <w:p>
      <w:pPr>
        <w:pStyle w:val="9"/>
        <w:numPr>
          <w:ilvl w:val="0"/>
          <w:numId w:val="57"/>
        </w:numPr>
        <w:tabs>
          <w:tab w:val="left" w:pos="451"/>
        </w:tabs>
        <w:spacing w:before="0" w:after="0" w:line="376" w:lineRule="exact"/>
        <w:ind w:left="450" w:right="0" w:hanging="331"/>
        <w:jc w:val="left"/>
      </w:pPr>
      <w:r>
        <w:pict>
          <v:shape id="_x0000_s1070" o:spid="_x0000_s1070" o:spt="202" type="#_x0000_t202" style="position:absolute;left:0pt;margin-left:179.85pt;margin-top:3.35pt;height:14.3pt;width:273.2pt;mso-position-horizontal-relative:page;z-index:251795456;mso-width-relative:page;mso-height-relative:page;" fillcolor="#FCF6EB" filled="t" stroked="f" coordsize="21600,21600">
            <v:path/>
            <v:fill on="t" focussize="0,0"/>
            <v:stroke on="f" joinstyle="miter"/>
            <v:imagedata o:title=""/>
            <o:lock v:ext="edit"/>
            <v:textbox inset="0mm,0mm,0mm,0mm">
              <w:txbxContent>
                <w:p>
                  <w:pPr>
                    <w:pStyle w:val="10"/>
                    <w:spacing w:line="286" w:lineRule="exact"/>
                  </w:pPr>
                  <w:r>
                    <w:t>请确认门店地址是否填写正确，请精确到城市名和街道名！</w:t>
                  </w:r>
                </w:p>
              </w:txbxContent>
            </v:textbox>
          </v:shape>
        </w:pict>
      </w:r>
      <w:r>
        <w:rPr>
          <w:spacing w:val="-3"/>
        </w:rPr>
        <w:t>创建门店报错：</w:t>
      </w:r>
    </w:p>
    <w:p>
      <w:pPr>
        <w:pStyle w:val="10"/>
        <w:spacing w:line="291" w:lineRule="exact"/>
        <w:ind w:left="480"/>
      </w:pPr>
      <w:r>
        <w:pict>
          <v:shape id="_x0000_s1071" o:spid="_x0000_s1071" o:spt="202" type="#_x0000_t202" style="position:absolute;left:0pt;margin-left:139.55pt;margin-top:0.15pt;height:14.35pt;width:194.35pt;mso-position-horizontal-relative:page;z-index:251794432;mso-width-relative:page;mso-height-relative:page;" fillcolor="#FCF6EB" filled="t" stroked="f" coordsize="21600,21600">
            <v:path/>
            <v:fill on="t" focussize="0,0"/>
            <v:stroke on="f" joinstyle="miter"/>
            <v:imagedata o:title=""/>
            <o:lock v:ext="edit"/>
            <v:textbox inset="0mm,0mm,0mm,0mm">
              <w:txbxContent>
                <w:p>
                  <w:pPr>
                    <w:pStyle w:val="10"/>
                    <w:spacing w:line="286" w:lineRule="exact"/>
                  </w:pPr>
                  <w:r>
                    <w:t>支持堂食或外卖门店详细地址信息不精确</w:t>
                  </w:r>
                </w:p>
              </w:txbxContent>
            </v:textbox>
          </v:shape>
        </w:pict>
      </w:r>
      <w:r>
        <w:t>原因：</w:t>
      </w:r>
    </w:p>
    <w:p>
      <w:pPr>
        <w:pStyle w:val="10"/>
        <w:spacing w:before="18" w:line="254" w:lineRule="auto"/>
        <w:ind w:left="120" w:right="830"/>
      </w:pPr>
      <w:r>
        <w:t>解决方法：登录  sp.fuioupay.com，设置→门店管理，新增外卖堂食门店地址输入省市区街</w:t>
      </w:r>
      <w:r>
        <w:rPr>
          <w:w w:val="105"/>
        </w:rPr>
        <w:t>道等详细地址信息并提交成功</w:t>
      </w:r>
    </w:p>
    <w:p>
      <w:pPr>
        <w:pStyle w:val="19"/>
        <w:numPr>
          <w:ilvl w:val="0"/>
          <w:numId w:val="57"/>
        </w:numPr>
        <w:tabs>
          <w:tab w:val="left" w:pos="451"/>
        </w:tabs>
        <w:spacing w:before="0" w:after="0" w:line="316" w:lineRule="exact"/>
        <w:ind w:left="450" w:right="0" w:hanging="331"/>
        <w:jc w:val="left"/>
        <w:rPr>
          <w:sz w:val="21"/>
        </w:rPr>
      </w:pPr>
      <w:r>
        <w:pict>
          <v:rect id="_x0000_s1072" o:spid="_x0000_s1072" o:spt="1" style="position:absolute;left:0pt;margin-left:179.85pt;margin-top:0.35pt;height:14.25pt;width:84pt;mso-position-horizontal-relative:page;z-index:-254163968;mso-width-relative:page;mso-height-relative:page;" fillcolor="#FDEFEF" filled="t" stroked="f" coordsize="21600,21600">
            <v:path/>
            <v:fill on="t" focussize="0,0"/>
            <v:stroke on="f"/>
            <v:imagedata o:title=""/>
            <o:lock v:ext="edit"/>
            <v:textbox>
              <w:txbxContent>
                <w:p/>
              </w:txbxContent>
            </v:textbox>
          </v:rect>
        </w:pict>
      </w:r>
      <w:r>
        <w:rPr>
          <w:rFonts w:hint="eastAsia" w:ascii="Microsoft JhengHei" w:eastAsia="Microsoft JhengHei"/>
          <w:b/>
          <w:spacing w:val="-3"/>
          <w:sz w:val="21"/>
        </w:rPr>
        <w:t>创建门店报错：</w:t>
      </w:r>
      <w:r>
        <w:rPr>
          <w:spacing w:val="-3"/>
          <w:sz w:val="21"/>
        </w:rPr>
        <w:t>营业时间不完整！</w:t>
      </w:r>
    </w:p>
    <w:p>
      <w:pPr>
        <w:pStyle w:val="10"/>
        <w:spacing w:line="254" w:lineRule="auto"/>
        <w:ind w:left="120" w:right="891"/>
      </w:pPr>
      <w:r>
        <w:rPr>
          <w:rFonts w:ascii="Times New Roman" w:eastAsia="Times New Roman"/>
          <w:w w:val="100"/>
          <w:shd w:val="clear" w:color="auto" w:fill="FDEFEF"/>
        </w:rPr>
        <w:t xml:space="preserve"> </w:t>
      </w:r>
      <w:r>
        <w:rPr>
          <w:rFonts w:ascii="Times New Roman" w:eastAsia="Times New Roman"/>
          <w:shd w:val="clear" w:color="auto" w:fill="FDEFEF"/>
        </w:rPr>
        <w:t xml:space="preserve">   </w:t>
      </w:r>
      <w:r>
        <w:rPr>
          <w:spacing w:val="-16"/>
          <w:shd w:val="clear" w:color="auto" w:fill="FDEFEF"/>
        </w:rPr>
        <w:t>原因：</w:t>
      </w:r>
      <w:r>
        <w:rPr>
          <w:spacing w:val="-6"/>
        </w:rPr>
        <w:t>营业时间只选择单个起始时间或结束时间，营业起始和结束时间只能均填或者均不填</w:t>
      </w:r>
    </w:p>
    <w:p>
      <w:pPr>
        <w:pStyle w:val="10"/>
        <w:spacing w:line="254" w:lineRule="auto"/>
        <w:ind w:left="120" w:right="891"/>
      </w:pPr>
      <w:r>
        <w:rPr>
          <w:spacing w:val="-3"/>
        </w:rPr>
        <w:t xml:space="preserve">解决方法：登录 </w:t>
      </w:r>
      <w:r>
        <w:rPr>
          <w:spacing w:val="-4"/>
        </w:rPr>
        <w:t>sp.fuioupay.com</w:t>
      </w:r>
      <w:r>
        <w:rPr>
          <w:spacing w:val="-10"/>
        </w:rPr>
        <w:t>，设置→门店管理，新增门店同时选择营业时间：起始时间</w:t>
      </w:r>
      <w:r>
        <w:rPr>
          <w:spacing w:val="-5"/>
        </w:rPr>
        <w:t>和营业时间：结束时间并提交。</w:t>
      </w:r>
    </w:p>
    <w:p>
      <w:pPr>
        <w:pStyle w:val="10"/>
        <w:rPr>
          <w:sz w:val="22"/>
        </w:rPr>
      </w:pPr>
    </w:p>
    <w:p>
      <w:pPr>
        <w:pStyle w:val="10"/>
        <w:spacing w:before="5"/>
        <w:rPr>
          <w:sz w:val="24"/>
        </w:rPr>
      </w:pPr>
    </w:p>
    <w:p>
      <w:pPr>
        <w:pStyle w:val="5"/>
        <w:numPr>
          <w:ilvl w:val="1"/>
          <w:numId w:val="54"/>
        </w:numPr>
        <w:tabs>
          <w:tab w:val="left" w:pos="620"/>
        </w:tabs>
        <w:spacing w:before="1" w:after="0" w:line="240" w:lineRule="auto"/>
        <w:ind w:left="619" w:right="0" w:hanging="500"/>
        <w:jc w:val="left"/>
      </w:pPr>
      <w:bookmarkStart w:id="140" w:name="_bookmark91"/>
      <w:bookmarkEnd w:id="140"/>
      <w:bookmarkStart w:id="141" w:name="_bookmark91"/>
      <w:bookmarkEnd w:id="141"/>
      <w:r>
        <w:t>账号管理创建账号报错</w:t>
      </w:r>
    </w:p>
    <w:p>
      <w:pPr>
        <w:pStyle w:val="10"/>
        <w:spacing w:before="6"/>
      </w:pPr>
    </w:p>
    <w:p>
      <w:pPr>
        <w:pStyle w:val="9"/>
        <w:numPr>
          <w:ilvl w:val="0"/>
          <w:numId w:val="58"/>
        </w:numPr>
        <w:tabs>
          <w:tab w:val="left" w:pos="451"/>
        </w:tabs>
        <w:spacing w:before="0" w:after="0" w:line="376" w:lineRule="exact"/>
        <w:ind w:left="450" w:right="0" w:hanging="331"/>
        <w:jc w:val="left"/>
      </w:pPr>
      <w:r>
        <w:pict>
          <v:shape id="_x0000_s1073" o:spid="_x0000_s1073" o:spt="202" type="#_x0000_t202" style="position:absolute;left:0pt;margin-left:179.85pt;margin-top:3.35pt;height:14.3pt;width:63.05pt;mso-position-horizontal-relative:page;z-index:251793408;mso-width-relative:page;mso-height-relative:page;" fillcolor="#FCF6EB" filled="t" stroked="f" coordsize="21600,21600">
            <v:path/>
            <v:fill on="t" focussize="0,0"/>
            <v:stroke on="f" joinstyle="miter"/>
            <v:imagedata o:title=""/>
            <o:lock v:ext="edit"/>
            <v:textbox inset="0mm,0mm,0mm,0mm">
              <w:txbxContent>
                <w:p>
                  <w:pPr>
                    <w:pStyle w:val="10"/>
                    <w:spacing w:line="286" w:lineRule="exact"/>
                    <w:ind w:right="-15"/>
                  </w:pPr>
                  <w:r>
                    <w:rPr>
                      <w:spacing w:val="-3"/>
                    </w:rPr>
                    <w:t>该用户已存在</w:t>
                  </w:r>
                </w:p>
              </w:txbxContent>
            </v:textbox>
          </v:shape>
        </w:pict>
      </w:r>
      <w:r>
        <w:rPr>
          <w:spacing w:val="-3"/>
        </w:rPr>
        <w:t>创建账号报错：</w:t>
      </w:r>
    </w:p>
    <w:p>
      <w:pPr>
        <w:pStyle w:val="10"/>
        <w:spacing w:line="291" w:lineRule="exact"/>
        <w:ind w:left="480"/>
      </w:pPr>
      <w:r>
        <w:pict>
          <v:shape id="_x0000_s1074" o:spid="_x0000_s1074" o:spt="202" type="#_x0000_t202" style="position:absolute;left:0pt;margin-left:139.55pt;margin-top:0.15pt;height:14.3pt;width:157.6pt;mso-position-horizontal-relative:page;z-index:251792384;mso-width-relative:page;mso-height-relative:page;" fillcolor="#FCF6EB" filled="t" stroked="f" coordsize="21600,21600">
            <v:path/>
            <v:fill on="t" focussize="0,0"/>
            <v:stroke on="f" joinstyle="miter"/>
            <v:imagedata o:title=""/>
            <o:lock v:ext="edit"/>
            <v:textbox inset="0mm,0mm,0mm,0mm">
              <w:txbxContent>
                <w:p>
                  <w:pPr>
                    <w:pStyle w:val="10"/>
                    <w:spacing w:line="286" w:lineRule="exact"/>
                    <w:ind w:right="-15"/>
                  </w:pPr>
                  <w:r>
                    <w:rPr>
                      <w:spacing w:val="-3"/>
                    </w:rPr>
                    <w:t>账号信息与现有用户账号信息相同</w:t>
                  </w:r>
                </w:p>
              </w:txbxContent>
            </v:textbox>
          </v:shape>
        </w:pict>
      </w:r>
      <w:r>
        <w:t>原因：</w:t>
      </w:r>
    </w:p>
    <w:p>
      <w:pPr>
        <w:pStyle w:val="10"/>
        <w:spacing w:before="18" w:line="268" w:lineRule="exact"/>
        <w:ind w:left="120"/>
      </w:pPr>
      <w:r>
        <w:rPr>
          <w:w w:val="105"/>
        </w:rPr>
        <w:t>解决方法：登录 sp.fuioupay.com，设置→账号管理，新增账号为不重复账号并提交</w:t>
      </w:r>
    </w:p>
    <w:p>
      <w:pPr>
        <w:pStyle w:val="19"/>
        <w:numPr>
          <w:ilvl w:val="0"/>
          <w:numId w:val="58"/>
        </w:numPr>
        <w:tabs>
          <w:tab w:val="left" w:pos="451"/>
        </w:tabs>
        <w:spacing w:before="0" w:after="0" w:line="358" w:lineRule="exact"/>
        <w:ind w:left="450" w:right="0" w:hanging="331"/>
        <w:jc w:val="left"/>
        <w:rPr>
          <w:sz w:val="21"/>
        </w:rPr>
      </w:pPr>
      <w:r>
        <w:pict>
          <v:rect id="_x0000_s1075" o:spid="_x0000_s1075" o:spt="1" style="position:absolute;left:0pt;margin-left:179.85pt;margin-top:2.45pt;height:14.25pt;width:178.25pt;mso-position-horizontal-relative:page;z-index:-254162944;mso-width-relative:page;mso-height-relative:page;" fillcolor="#FCF6EB" filled="t" stroked="f" coordsize="21600,21600">
            <v:path/>
            <v:fill on="t" focussize="0,0"/>
            <v:stroke on="f"/>
            <v:imagedata o:title=""/>
            <o:lock v:ext="edit"/>
            <v:textbox>
              <w:txbxContent>
                <w:p/>
              </w:txbxContent>
            </v:textbox>
          </v:rect>
        </w:pict>
      </w:r>
      <w:r>
        <w:rPr>
          <w:rFonts w:hint="eastAsia" w:ascii="Microsoft JhengHei" w:eastAsia="Microsoft JhengHei"/>
          <w:b/>
          <w:spacing w:val="-3"/>
          <w:sz w:val="21"/>
        </w:rPr>
        <w:t>创建账号报错：</w:t>
      </w:r>
      <w:r>
        <w:rPr>
          <w:spacing w:val="-3"/>
          <w:sz w:val="21"/>
        </w:rPr>
        <w:t xml:space="preserve">字段不能大于 </w:t>
      </w:r>
      <w:r>
        <w:rPr>
          <w:rFonts w:ascii="Arial" w:eastAsia="Arial"/>
          <w:sz w:val="21"/>
        </w:rPr>
        <w:t>100</w:t>
      </w:r>
      <w:r>
        <w:rPr>
          <w:rFonts w:ascii="Arial" w:eastAsia="Arial"/>
          <w:spacing w:val="-6"/>
          <w:sz w:val="21"/>
        </w:rPr>
        <w:t xml:space="preserve"> </w:t>
      </w:r>
      <w:r>
        <w:rPr>
          <w:spacing w:val="-3"/>
          <w:sz w:val="21"/>
        </w:rPr>
        <w:t xml:space="preserve">或小于 </w:t>
      </w:r>
      <w:r>
        <w:rPr>
          <w:rFonts w:ascii="Arial" w:eastAsia="Arial"/>
          <w:sz w:val="21"/>
        </w:rPr>
        <w:t>0</w:t>
      </w:r>
      <w:r>
        <w:rPr>
          <w:spacing w:val="-2"/>
          <w:sz w:val="21"/>
        </w:rPr>
        <w:t>：最低折扣</w:t>
      </w:r>
    </w:p>
    <w:p>
      <w:pPr>
        <w:pStyle w:val="10"/>
        <w:spacing w:line="254" w:lineRule="auto"/>
        <w:ind w:left="120" w:right="890" w:firstLine="359"/>
      </w:pPr>
      <w:r>
        <w:pict>
          <v:rect id="_x0000_s1076" o:spid="_x0000_s1076" o:spt="1" style="position:absolute;left:0pt;margin-left:410.8pt;margin-top:15.9pt;height:14.25pt;width:94.55pt;mso-position-horizontal-relative:page;z-index:-254161920;mso-width-relative:page;mso-height-relative:page;" fillcolor="#FCF6EB" filled="t" stroked="f" coordsize="21600,21600">
            <v:path/>
            <v:fill on="t" focussize="0,0"/>
            <v:stroke on="f"/>
            <v:imagedata o:title=""/>
            <o:lock v:ext="edit"/>
            <v:textbox>
              <w:txbxContent>
                <w:p/>
              </w:txbxContent>
            </v:textbox>
          </v:rect>
        </w:pict>
      </w:r>
      <w:r>
        <w:rPr>
          <w:spacing w:val="-16"/>
        </w:rPr>
        <w:t>原因：</w:t>
      </w:r>
      <w:r>
        <w:rPr>
          <w:spacing w:val="-6"/>
          <w:shd w:val="clear" w:color="auto" w:fill="FCF6EB"/>
        </w:rPr>
        <w:t>账号管理新增或编辑账号页面最低折扣</w:t>
      </w:r>
      <w:r>
        <w:rPr>
          <w:spacing w:val="-17"/>
          <w:shd w:val="clear" w:color="auto" w:fill="FCF6EB"/>
        </w:rPr>
        <w:t>（</w:t>
      </w:r>
      <w:r>
        <w:rPr>
          <w:rFonts w:ascii="Arial" w:hAnsi="Arial" w:eastAsia="Arial"/>
          <w:spacing w:val="-17"/>
          <w:shd w:val="clear" w:color="auto" w:fill="FCF6EB"/>
        </w:rPr>
        <w:t>%</w:t>
      </w:r>
      <w:r>
        <w:rPr>
          <w:spacing w:val="-17"/>
          <w:shd w:val="clear" w:color="auto" w:fill="FCF6EB"/>
        </w:rPr>
        <w:t>）</w:t>
      </w:r>
      <w:r>
        <w:rPr>
          <w:spacing w:val="-6"/>
          <w:shd w:val="clear" w:color="auto" w:fill="FCF6EB"/>
        </w:rPr>
        <w:t xml:space="preserve">权限开启，最低折扣设置超过 </w:t>
      </w:r>
      <w:r>
        <w:rPr>
          <w:rFonts w:ascii="Arial" w:hAnsi="Arial" w:eastAsia="Arial"/>
          <w:shd w:val="clear" w:color="auto" w:fill="FCF6EB"/>
        </w:rPr>
        <w:t xml:space="preserve">100% </w:t>
      </w:r>
      <w:r>
        <w:rPr>
          <w:spacing w:val="2"/>
        </w:rPr>
        <w:t xml:space="preserve">解决方法：登录 </w:t>
      </w:r>
      <w:r>
        <w:t>sp.fuioupay.com</w:t>
      </w:r>
      <w:r>
        <w:rPr>
          <w:spacing w:val="-3"/>
        </w:rPr>
        <w:t>，设置→账号管理，新增或编辑账号最低折扣设置不超过</w:t>
      </w:r>
    </w:p>
    <w:p>
      <w:pPr>
        <w:pStyle w:val="10"/>
        <w:ind w:left="120"/>
      </w:pPr>
      <w:r>
        <w:rPr>
          <w:rFonts w:ascii="Times New Roman" w:eastAsia="Times New Roman"/>
          <w:spacing w:val="-53"/>
          <w:w w:val="100"/>
          <w:shd w:val="clear" w:color="auto" w:fill="FCF6EB"/>
        </w:rPr>
        <w:t xml:space="preserve"> </w:t>
      </w:r>
      <w:r>
        <w:rPr>
          <w:rFonts w:ascii="Arial" w:eastAsia="Arial"/>
          <w:shd w:val="clear" w:color="auto" w:fill="FCF6EB"/>
        </w:rPr>
        <w:t>100%</w:t>
      </w:r>
      <w:r>
        <w:rPr>
          <w:spacing w:val="-3"/>
          <w:shd w:val="clear" w:color="auto" w:fill="FCF6EB"/>
        </w:rPr>
        <w:t>并提交成功</w:t>
      </w:r>
    </w:p>
    <w:p>
      <w:pPr>
        <w:spacing w:after="0"/>
        <w:sectPr>
          <w:pgSz w:w="11910" w:h="16840"/>
          <w:pgMar w:top="1480" w:right="900" w:bottom="280" w:left="1680" w:header="720" w:footer="720" w:gutter="0"/>
        </w:sectPr>
      </w:pPr>
    </w:p>
    <w:p>
      <w:pPr>
        <w:pStyle w:val="5"/>
        <w:spacing w:before="27"/>
      </w:pPr>
      <w:bookmarkStart w:id="142" w:name="_bookmark92"/>
      <w:bookmarkEnd w:id="142"/>
      <w:r>
        <w:t>3、云掌客报错</w:t>
      </w:r>
    </w:p>
    <w:p>
      <w:pPr>
        <w:pStyle w:val="10"/>
        <w:spacing w:before="2"/>
        <w:rPr>
          <w:sz w:val="33"/>
        </w:rPr>
      </w:pPr>
    </w:p>
    <w:p>
      <w:pPr>
        <w:pStyle w:val="7"/>
        <w:numPr>
          <w:ilvl w:val="1"/>
          <w:numId w:val="59"/>
        </w:numPr>
        <w:tabs>
          <w:tab w:val="left" w:pos="620"/>
        </w:tabs>
        <w:spacing w:before="1" w:after="0" w:line="240" w:lineRule="auto"/>
        <w:ind w:left="619" w:right="0" w:hanging="500"/>
        <w:jc w:val="left"/>
      </w:pPr>
      <w:bookmarkStart w:id="143" w:name="_bookmark93"/>
      <w:bookmarkEnd w:id="143"/>
      <w:bookmarkStart w:id="144" w:name="_bookmark93"/>
      <w:bookmarkEnd w:id="144"/>
      <w:r>
        <w:rPr>
          <w:spacing w:val="-2"/>
        </w:rPr>
        <w:t>登录报错</w:t>
      </w:r>
    </w:p>
    <w:p>
      <w:pPr>
        <w:pStyle w:val="10"/>
        <w:spacing w:before="11"/>
        <w:rPr>
          <w:sz w:val="22"/>
        </w:rPr>
      </w:pPr>
    </w:p>
    <w:p>
      <w:pPr>
        <w:pStyle w:val="9"/>
        <w:ind w:left="120" w:firstLine="0"/>
      </w:pPr>
      <w:r>
        <w:t>1）登录报错：用户名或密码不正确</w:t>
      </w:r>
    </w:p>
    <w:p>
      <w:pPr>
        <w:pStyle w:val="10"/>
        <w:spacing w:line="291" w:lineRule="exact"/>
        <w:ind w:left="120"/>
      </w:pPr>
      <w:r>
        <w:t>原因：</w:t>
      </w:r>
    </w:p>
    <w:p>
      <w:pPr>
        <w:pStyle w:val="19"/>
        <w:numPr>
          <w:ilvl w:val="0"/>
          <w:numId w:val="60"/>
        </w:numPr>
        <w:tabs>
          <w:tab w:val="left" w:pos="274"/>
        </w:tabs>
        <w:spacing w:before="19" w:after="0" w:line="240" w:lineRule="auto"/>
        <w:ind w:left="273" w:right="0" w:hanging="154"/>
        <w:jc w:val="left"/>
        <w:rPr>
          <w:sz w:val="21"/>
        </w:rPr>
      </w:pPr>
      <w:r>
        <w:rPr>
          <w:spacing w:val="-2"/>
          <w:sz w:val="21"/>
        </w:rPr>
        <w:t>账号未被创建;</w:t>
      </w:r>
    </w:p>
    <w:p>
      <w:pPr>
        <w:pStyle w:val="19"/>
        <w:numPr>
          <w:ilvl w:val="0"/>
          <w:numId w:val="60"/>
        </w:numPr>
        <w:tabs>
          <w:tab w:val="left" w:pos="291"/>
        </w:tabs>
        <w:spacing w:before="18" w:after="0" w:line="240" w:lineRule="auto"/>
        <w:ind w:left="290" w:right="0" w:hanging="171"/>
        <w:jc w:val="left"/>
        <w:rPr>
          <w:sz w:val="21"/>
        </w:rPr>
      </w:pPr>
      <w:r>
        <w:rPr>
          <w:spacing w:val="-3"/>
          <w:sz w:val="21"/>
        </w:rPr>
        <w:t>账号对应的密码不正确;</w:t>
      </w:r>
    </w:p>
    <w:p>
      <w:pPr>
        <w:pStyle w:val="19"/>
        <w:numPr>
          <w:ilvl w:val="0"/>
          <w:numId w:val="60"/>
        </w:numPr>
        <w:tabs>
          <w:tab w:val="left" w:pos="368"/>
        </w:tabs>
        <w:spacing w:before="18" w:after="0" w:line="240" w:lineRule="auto"/>
        <w:ind w:left="367" w:right="0" w:hanging="248"/>
        <w:jc w:val="left"/>
        <w:rPr>
          <w:sz w:val="21"/>
        </w:rPr>
      </w:pPr>
      <w:r>
        <w:rPr>
          <w:spacing w:val="-3"/>
          <w:sz w:val="21"/>
        </w:rPr>
        <w:t>非老版账号，登录报错;</w:t>
      </w:r>
    </w:p>
    <w:p>
      <w:pPr>
        <w:pStyle w:val="10"/>
        <w:spacing w:before="19" w:line="254" w:lineRule="auto"/>
        <w:ind w:left="120" w:right="891"/>
      </w:pPr>
      <w:r>
        <w:rPr>
          <w:spacing w:val="-12"/>
        </w:rPr>
        <w:t>解决方法：扫描云掌客二维码，进入云掌客小程序登录界面输入正确账号密码或使用正确权</w:t>
      </w:r>
      <w:r>
        <w:rPr>
          <w:spacing w:val="-6"/>
        </w:rPr>
        <w:t>限账号登录</w:t>
      </w:r>
    </w:p>
    <w:p>
      <w:pPr>
        <w:pStyle w:val="10"/>
        <w:rPr>
          <w:sz w:val="22"/>
        </w:rPr>
      </w:pPr>
    </w:p>
    <w:p>
      <w:pPr>
        <w:pStyle w:val="10"/>
        <w:spacing w:before="7"/>
        <w:rPr>
          <w:sz w:val="24"/>
        </w:rPr>
      </w:pPr>
    </w:p>
    <w:p>
      <w:pPr>
        <w:pStyle w:val="5"/>
        <w:numPr>
          <w:ilvl w:val="1"/>
          <w:numId w:val="59"/>
        </w:numPr>
        <w:tabs>
          <w:tab w:val="left" w:pos="620"/>
        </w:tabs>
        <w:spacing w:before="0" w:after="0" w:line="240" w:lineRule="auto"/>
        <w:ind w:left="619" w:right="0" w:hanging="500"/>
        <w:jc w:val="left"/>
      </w:pPr>
      <w:bookmarkStart w:id="145" w:name="_bookmark94"/>
      <w:bookmarkEnd w:id="145"/>
      <w:bookmarkStart w:id="146" w:name="_bookmark94"/>
      <w:bookmarkEnd w:id="146"/>
      <w:r>
        <w:t>云掌客小程序使用权限报错</w:t>
      </w:r>
    </w:p>
    <w:p>
      <w:pPr>
        <w:pStyle w:val="10"/>
        <w:spacing w:before="1"/>
      </w:pPr>
    </w:p>
    <w:p>
      <w:pPr>
        <w:spacing w:before="0" w:line="235" w:lineRule="auto"/>
        <w:ind w:left="437" w:right="1371" w:hanging="317"/>
        <w:jc w:val="left"/>
        <w:rPr>
          <w:sz w:val="21"/>
        </w:rPr>
      </w:pPr>
      <w:r>
        <w:rPr>
          <w:rFonts w:hint="eastAsia" w:ascii="Microsoft JhengHei" w:hAnsi="Microsoft JhengHei" w:eastAsia="Microsoft JhengHei"/>
          <w:b/>
          <w:w w:val="95"/>
          <w:sz w:val="21"/>
        </w:rPr>
        <w:t>1）</w:t>
      </w:r>
      <w:r>
        <w:rPr>
          <w:rFonts w:hint="eastAsia" w:ascii="Microsoft JhengHei" w:hAnsi="Microsoft JhengHei" w:eastAsia="Microsoft JhengHei"/>
          <w:b/>
          <w:spacing w:val="-3"/>
          <w:w w:val="95"/>
          <w:sz w:val="21"/>
        </w:rPr>
        <w:t>切换云掌客小程序菜单报错：</w:t>
      </w:r>
      <w:r>
        <w:rPr>
          <w:spacing w:val="-3"/>
          <w:w w:val="95"/>
          <w:sz w:val="21"/>
        </w:rPr>
        <w:t>您还没有开通</w:t>
      </w:r>
      <w:r>
        <w:rPr>
          <w:spacing w:val="-4"/>
          <w:w w:val="75"/>
          <w:sz w:val="21"/>
        </w:rPr>
        <w:t>“</w:t>
      </w:r>
      <w:r>
        <w:rPr>
          <w:spacing w:val="-2"/>
          <w:w w:val="95"/>
          <w:sz w:val="21"/>
        </w:rPr>
        <w:t>云掌客</w:t>
      </w:r>
      <w:r>
        <w:rPr>
          <w:w w:val="75"/>
          <w:sz w:val="21"/>
        </w:rPr>
        <w:t>”</w:t>
      </w:r>
      <w:r>
        <w:rPr>
          <w:spacing w:val="-3"/>
          <w:w w:val="95"/>
          <w:sz w:val="21"/>
        </w:rPr>
        <w:t xml:space="preserve">功能，请开通后再使用该功能  </w:t>
      </w:r>
      <w:r>
        <w:rPr>
          <w:spacing w:val="-3"/>
          <w:sz w:val="21"/>
        </w:rPr>
        <w:t>原因：用户没有开通云掌客使用权限</w:t>
      </w:r>
    </w:p>
    <w:p>
      <w:pPr>
        <w:pStyle w:val="10"/>
        <w:spacing w:before="21" w:line="254" w:lineRule="auto"/>
        <w:ind w:left="120" w:right="893"/>
      </w:pPr>
      <w:r>
        <w:rPr>
          <w:spacing w:val="-6"/>
          <w:w w:val="95"/>
        </w:rPr>
        <w:t>解决方法：扫描云掌客二维码，进入云掌客小程序并登录，切换菜单报错未开通</w:t>
      </w:r>
      <w:r>
        <w:rPr>
          <w:w w:val="65"/>
        </w:rPr>
        <w:t>“</w:t>
      </w:r>
      <w:r>
        <w:rPr>
          <w:spacing w:val="-2"/>
          <w:w w:val="95"/>
        </w:rPr>
        <w:t>云掌客</w:t>
      </w:r>
      <w:r>
        <w:rPr>
          <w:spacing w:val="-4"/>
          <w:w w:val="65"/>
        </w:rPr>
        <w:t>”</w:t>
      </w:r>
      <w:r>
        <w:rPr>
          <w:w w:val="95"/>
        </w:rPr>
        <w:t xml:space="preserve">功   </w:t>
      </w:r>
      <w:r>
        <w:rPr>
          <w:spacing w:val="-2"/>
        </w:rPr>
        <w:t>能后点击</w:t>
      </w:r>
      <w:r>
        <w:rPr>
          <w:w w:val="110"/>
        </w:rPr>
        <w:t>&lt;</w:t>
      </w:r>
      <w:r>
        <w:rPr>
          <w:spacing w:val="-3"/>
        </w:rPr>
        <w:t>去开通</w:t>
      </w:r>
      <w:r>
        <w:rPr>
          <w:w w:val="110"/>
        </w:rPr>
        <w:t>&gt;</w:t>
      </w:r>
      <w:r>
        <w:rPr>
          <w:spacing w:val="-3"/>
        </w:rPr>
        <w:t>按钮，按照操作提示完成验证流程</w:t>
      </w:r>
    </w:p>
    <w:p>
      <w:pPr>
        <w:pStyle w:val="10"/>
        <w:rPr>
          <w:sz w:val="22"/>
        </w:rPr>
      </w:pPr>
    </w:p>
    <w:p>
      <w:pPr>
        <w:pStyle w:val="10"/>
        <w:spacing w:before="7"/>
        <w:rPr>
          <w:sz w:val="24"/>
        </w:rPr>
      </w:pPr>
    </w:p>
    <w:p>
      <w:pPr>
        <w:spacing w:before="0"/>
        <w:ind w:left="120" w:right="0" w:firstLine="0"/>
        <w:jc w:val="left"/>
        <w:rPr>
          <w:sz w:val="32"/>
        </w:rPr>
      </w:pPr>
      <w:bookmarkStart w:id="147" w:name="_bookmark95"/>
      <w:bookmarkEnd w:id="147"/>
      <w:r>
        <w:rPr>
          <w:sz w:val="28"/>
        </w:rPr>
        <w:t>3.2</w:t>
      </w:r>
      <w:r>
        <w:rPr>
          <w:spacing w:val="67"/>
          <w:sz w:val="28"/>
        </w:rPr>
        <w:t xml:space="preserve"> </w:t>
      </w:r>
      <w:r>
        <w:rPr>
          <w:sz w:val="32"/>
        </w:rPr>
        <w:t>云掌客小程序创建会员等级报错</w:t>
      </w:r>
    </w:p>
    <w:p>
      <w:pPr>
        <w:pStyle w:val="10"/>
        <w:spacing w:before="12"/>
        <w:rPr>
          <w:sz w:val="20"/>
        </w:rPr>
      </w:pPr>
    </w:p>
    <w:p>
      <w:pPr>
        <w:spacing w:before="0" w:line="384" w:lineRule="exact"/>
        <w:ind w:left="120" w:right="0" w:firstLine="0"/>
        <w:jc w:val="left"/>
        <w:rPr>
          <w:sz w:val="21"/>
        </w:rPr>
      </w:pPr>
      <w:r>
        <w:rPr>
          <w:rFonts w:hint="eastAsia" w:ascii="Microsoft JhengHei" w:eastAsia="Microsoft JhengHei"/>
          <w:b/>
          <w:sz w:val="21"/>
        </w:rPr>
        <w:t>1）操作会员等级优惠券权益报错：</w:t>
      </w:r>
      <w:r>
        <w:rPr>
          <w:sz w:val="21"/>
        </w:rPr>
        <w:t>每一等级配置的优惠券不能超过 3 张</w:t>
      </w:r>
    </w:p>
    <w:p>
      <w:pPr>
        <w:pStyle w:val="10"/>
        <w:spacing w:line="291" w:lineRule="exact"/>
        <w:ind w:left="437"/>
      </w:pPr>
      <w:r>
        <w:t>原因：会员等级优惠券权益下选择优惠券数量不得超过 3 张</w:t>
      </w:r>
    </w:p>
    <w:p>
      <w:pPr>
        <w:pStyle w:val="10"/>
        <w:spacing w:before="19" w:line="254" w:lineRule="auto"/>
        <w:ind w:left="120" w:right="891"/>
      </w:pPr>
      <w:r>
        <w:rPr>
          <w:spacing w:val="-10"/>
        </w:rPr>
        <w:t>解决方法：扫描云掌客二维码，进入云掌客小程序并登录，进入会员菜单会员等级目录，修</w:t>
      </w:r>
      <w:r>
        <w:rPr>
          <w:spacing w:val="-5"/>
        </w:rPr>
        <w:t xml:space="preserve">改对应等级优惠券数量为不超过 </w:t>
      </w:r>
      <w:r>
        <w:t>3</w:t>
      </w:r>
      <w:r>
        <w:rPr>
          <w:spacing w:val="-3"/>
        </w:rPr>
        <w:t xml:space="preserve"> 张并提交</w:t>
      </w:r>
    </w:p>
    <w:p>
      <w:pPr>
        <w:spacing w:before="0" w:line="316" w:lineRule="exact"/>
        <w:ind w:left="120" w:right="0" w:firstLine="0"/>
        <w:jc w:val="left"/>
        <w:rPr>
          <w:sz w:val="21"/>
        </w:rPr>
      </w:pPr>
      <w:r>
        <w:rPr>
          <w:sz w:val="21"/>
        </w:rPr>
        <w:t xml:space="preserve">a． </w:t>
      </w:r>
      <w:r>
        <w:rPr>
          <w:rFonts w:hint="eastAsia" w:ascii="Microsoft JhengHei" w:eastAsia="Microsoft JhengHei"/>
          <w:b/>
          <w:sz w:val="21"/>
        </w:rPr>
        <w:t>2）操作会员等级晋升条件报错：</w:t>
      </w:r>
      <w:r>
        <w:rPr>
          <w:sz w:val="21"/>
        </w:rPr>
        <w:t>添加规则中有累计充值金额下一个等级等于或则小于</w:t>
      </w:r>
    </w:p>
    <w:p>
      <w:pPr>
        <w:pStyle w:val="10"/>
        <w:spacing w:line="291" w:lineRule="exact"/>
        <w:ind w:left="480"/>
      </w:pPr>
      <w:r>
        <w:t>上一个等级的数据</w:t>
      </w:r>
    </w:p>
    <w:p>
      <w:pPr>
        <w:pStyle w:val="10"/>
        <w:spacing w:before="19"/>
        <w:ind w:left="331"/>
      </w:pPr>
      <w:r>
        <w:rPr>
          <w:spacing w:val="-3"/>
        </w:rPr>
        <w:t>原因：会员等级累计充值或消费金额低于上一等级或高于下一等级</w:t>
      </w:r>
    </w:p>
    <w:p>
      <w:pPr>
        <w:pStyle w:val="10"/>
        <w:spacing w:before="18" w:line="254" w:lineRule="auto"/>
        <w:ind w:left="120" w:right="891"/>
      </w:pPr>
      <w:r>
        <w:rPr>
          <w:spacing w:val="-10"/>
        </w:rPr>
        <w:t>解决方法：扫描云掌客二维码，进入云掌客小程序并登录，进入会员菜单会员等级目录，修</w:t>
      </w:r>
      <w:r>
        <w:rPr>
          <w:spacing w:val="-5"/>
        </w:rPr>
        <w:t>改对应等级累计充值或消费金额高于上一等级并低于下一等级后提交</w:t>
      </w:r>
    </w:p>
    <w:p>
      <w:pPr>
        <w:pStyle w:val="10"/>
        <w:rPr>
          <w:sz w:val="22"/>
        </w:rPr>
      </w:pPr>
    </w:p>
    <w:p>
      <w:pPr>
        <w:pStyle w:val="10"/>
        <w:spacing w:before="6"/>
        <w:rPr>
          <w:sz w:val="24"/>
        </w:rPr>
      </w:pPr>
    </w:p>
    <w:p>
      <w:pPr>
        <w:pStyle w:val="5"/>
      </w:pPr>
      <w:bookmarkStart w:id="148" w:name="_bookmark96"/>
      <w:bookmarkEnd w:id="148"/>
      <w:r>
        <w:t>4、常见问题解答</w:t>
      </w:r>
    </w:p>
    <w:p>
      <w:pPr>
        <w:pStyle w:val="10"/>
        <w:spacing w:before="12"/>
        <w:rPr>
          <w:sz w:val="20"/>
        </w:rPr>
      </w:pPr>
    </w:p>
    <w:p>
      <w:pPr>
        <w:pStyle w:val="9"/>
        <w:numPr>
          <w:ilvl w:val="0"/>
          <w:numId w:val="61"/>
        </w:numPr>
        <w:tabs>
          <w:tab w:val="left" w:pos="451"/>
        </w:tabs>
        <w:spacing w:before="0" w:after="0" w:line="384" w:lineRule="exact"/>
        <w:ind w:left="450" w:right="0" w:hanging="331"/>
        <w:jc w:val="left"/>
      </w:pPr>
      <w:r>
        <w:rPr>
          <w:spacing w:val="-3"/>
        </w:rPr>
        <w:t>收银机微信被扫交易成功后，不能默认关注商户公众号？</w:t>
      </w:r>
    </w:p>
    <w:p>
      <w:pPr>
        <w:pStyle w:val="10"/>
        <w:spacing w:line="254" w:lineRule="auto"/>
        <w:ind w:left="120" w:right="891"/>
      </w:pPr>
      <w:r>
        <w:rPr>
          <w:spacing w:val="-10"/>
        </w:rPr>
        <w:t>答：微信付款码扫码后，跳转到微信的支付页面，微信已取消默认关注公众号功能，只有在</w:t>
      </w:r>
      <w:r>
        <w:rPr>
          <w:spacing w:val="-5"/>
        </w:rPr>
        <w:t>微信关注白名单商户，才能跳出公众号关注，但是也不能默认勾选了。</w:t>
      </w:r>
    </w:p>
    <w:p>
      <w:pPr>
        <w:spacing w:after="0" w:line="254" w:lineRule="auto"/>
        <w:sectPr>
          <w:pgSz w:w="11910" w:h="16840"/>
          <w:pgMar w:top="1480" w:right="900" w:bottom="280" w:left="1680" w:header="720" w:footer="720" w:gutter="0"/>
        </w:sectPr>
      </w:pPr>
    </w:p>
    <w:p>
      <w:pPr>
        <w:pStyle w:val="10"/>
        <w:ind w:left="578"/>
        <w:rPr>
          <w:sz w:val="20"/>
        </w:rPr>
      </w:pPr>
      <w:r>
        <w:rPr>
          <w:sz w:val="20"/>
        </w:rPr>
        <w:drawing>
          <wp:inline distT="0" distB="0" distL="0" distR="0">
            <wp:extent cx="2047875" cy="1151890"/>
            <wp:effectExtent l="0" t="0" r="0" b="0"/>
            <wp:docPr id="377" name="image2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 name="image214.jpeg"/>
                    <pic:cNvPicPr>
                      <a:picLocks noChangeAspect="1"/>
                    </pic:cNvPicPr>
                  </pic:nvPicPr>
                  <pic:blipFill>
                    <a:blip r:embed="rId217" cstate="print"/>
                    <a:stretch>
                      <a:fillRect/>
                    </a:stretch>
                  </pic:blipFill>
                  <pic:spPr>
                    <a:xfrm>
                      <a:off x="0" y="0"/>
                      <a:ext cx="2048237" cy="1152144"/>
                    </a:xfrm>
                    <a:prstGeom prst="rect">
                      <a:avLst/>
                    </a:prstGeom>
                  </pic:spPr>
                </pic:pic>
              </a:graphicData>
            </a:graphic>
          </wp:inline>
        </w:drawing>
      </w:r>
    </w:p>
    <w:p>
      <w:pPr>
        <w:pStyle w:val="10"/>
        <w:spacing w:before="27" w:line="254" w:lineRule="auto"/>
        <w:ind w:left="120" w:right="891"/>
      </w:pPr>
      <w:r>
        <w:rPr>
          <w:spacing w:val="-8"/>
        </w:rPr>
        <w:t>如果需要申请微信白名单关注功能，必备条件：商户企业类型，有对公结算信息，在</w:t>
      </w:r>
      <w:r>
        <w:rPr>
          <w:rFonts w:hint="eastAsia" w:eastAsia="宋体"/>
          <w:spacing w:val="-8"/>
          <w:lang w:eastAsia="zh-CN"/>
        </w:rPr>
        <w:t>FU+</w:t>
      </w:r>
      <w:r>
        <w:rPr>
          <w:spacing w:val="-8"/>
        </w:rPr>
        <w:t>通</w:t>
      </w:r>
      <w:r>
        <w:rPr>
          <w:spacing w:val="-5"/>
        </w:rPr>
        <w:t>道内有一定微信交易量。以上条件符合，请合作方联系</w:t>
      </w:r>
      <w:r>
        <w:rPr>
          <w:rFonts w:hint="eastAsia" w:eastAsia="宋体"/>
          <w:spacing w:val="-5"/>
          <w:lang w:eastAsia="zh-CN"/>
        </w:rPr>
        <w:t>FU+</w:t>
      </w:r>
      <w:r>
        <w:rPr>
          <w:spacing w:val="-5"/>
        </w:rPr>
        <w:t xml:space="preserve"> </w:t>
      </w:r>
      <w:r>
        <w:t>BD</w:t>
      </w:r>
      <w:r>
        <w:rPr>
          <w:spacing w:val="-3"/>
        </w:rPr>
        <w:t xml:space="preserve"> 人员发起申请。</w:t>
      </w:r>
    </w:p>
    <w:p>
      <w:pPr>
        <w:pStyle w:val="10"/>
        <w:spacing w:before="6"/>
        <w:rPr>
          <w:sz w:val="17"/>
        </w:rPr>
      </w:pPr>
    </w:p>
    <w:p>
      <w:pPr>
        <w:pStyle w:val="9"/>
        <w:numPr>
          <w:ilvl w:val="0"/>
          <w:numId w:val="61"/>
        </w:numPr>
        <w:tabs>
          <w:tab w:val="left" w:pos="451"/>
        </w:tabs>
        <w:spacing w:before="0" w:after="0" w:line="384" w:lineRule="exact"/>
        <w:ind w:left="450" w:right="0" w:hanging="331"/>
        <w:jc w:val="left"/>
      </w:pPr>
      <w:r>
        <w:rPr>
          <w:spacing w:val="-3"/>
        </w:rPr>
        <w:t>收银机微信被扫交易成功后，客户是否能选择优惠券？</w:t>
      </w:r>
    </w:p>
    <w:p>
      <w:pPr>
        <w:pStyle w:val="10"/>
        <w:spacing w:line="254" w:lineRule="auto"/>
        <w:ind w:left="120" w:right="891"/>
      </w:pPr>
      <w:r>
        <w:rPr>
          <w:spacing w:val="-11"/>
        </w:rPr>
        <w:t>答：不能，请指导客户用副屏主扫功能选择优惠券。微信被扫，系统会自动选择优惠券，核</w:t>
      </w:r>
      <w:r>
        <w:rPr>
          <w:spacing w:val="-6"/>
        </w:rPr>
        <w:t>销顺序如下：</w:t>
      </w:r>
    </w:p>
    <w:p>
      <w:pPr>
        <w:pStyle w:val="19"/>
        <w:numPr>
          <w:ilvl w:val="0"/>
          <w:numId w:val="62"/>
        </w:numPr>
        <w:tabs>
          <w:tab w:val="left" w:pos="378"/>
        </w:tabs>
        <w:spacing w:before="0" w:after="0" w:line="240" w:lineRule="auto"/>
        <w:ind w:left="377" w:right="0" w:hanging="258"/>
        <w:jc w:val="left"/>
        <w:rPr>
          <w:sz w:val="21"/>
        </w:rPr>
      </w:pPr>
      <w:r>
        <w:rPr>
          <w:spacing w:val="-3"/>
          <w:sz w:val="21"/>
        </w:rPr>
        <w:t>优先使用优惠券</w:t>
      </w:r>
    </w:p>
    <w:p>
      <w:pPr>
        <w:pStyle w:val="19"/>
        <w:numPr>
          <w:ilvl w:val="0"/>
          <w:numId w:val="62"/>
        </w:numPr>
        <w:tabs>
          <w:tab w:val="left" w:pos="394"/>
        </w:tabs>
        <w:spacing w:before="18" w:after="0" w:line="240" w:lineRule="auto"/>
        <w:ind w:left="394" w:right="0" w:hanging="274"/>
        <w:jc w:val="left"/>
        <w:rPr>
          <w:sz w:val="21"/>
        </w:rPr>
      </w:pPr>
      <w:r>
        <w:rPr>
          <w:spacing w:val="-3"/>
          <w:sz w:val="21"/>
        </w:rPr>
        <w:t>优先使用匹配优惠券里面优惠金额最大的</w:t>
      </w:r>
    </w:p>
    <w:p>
      <w:pPr>
        <w:pStyle w:val="19"/>
        <w:numPr>
          <w:ilvl w:val="0"/>
          <w:numId w:val="62"/>
        </w:numPr>
        <w:tabs>
          <w:tab w:val="left" w:pos="368"/>
        </w:tabs>
        <w:spacing w:before="19" w:after="0" w:line="240" w:lineRule="auto"/>
        <w:ind w:left="367" w:right="0" w:hanging="248"/>
        <w:jc w:val="left"/>
        <w:rPr>
          <w:sz w:val="21"/>
        </w:rPr>
      </w:pPr>
      <w:r>
        <w:rPr>
          <w:spacing w:val="-3"/>
          <w:sz w:val="21"/>
        </w:rPr>
        <w:t>优惠金额一致使用距离到期日最近的</w:t>
      </w:r>
    </w:p>
    <w:p>
      <w:pPr>
        <w:pStyle w:val="19"/>
        <w:numPr>
          <w:ilvl w:val="0"/>
          <w:numId w:val="62"/>
        </w:numPr>
        <w:tabs>
          <w:tab w:val="left" w:pos="394"/>
        </w:tabs>
        <w:spacing w:before="18" w:after="0" w:line="240" w:lineRule="auto"/>
        <w:ind w:left="394" w:right="0" w:hanging="274"/>
        <w:jc w:val="left"/>
        <w:rPr>
          <w:sz w:val="21"/>
        </w:rPr>
      </w:pPr>
      <w:r>
        <w:rPr>
          <w:spacing w:val="-3"/>
          <w:sz w:val="21"/>
        </w:rPr>
        <w:t>没有优惠券就使用积分</w:t>
      </w:r>
    </w:p>
    <w:p>
      <w:pPr>
        <w:pStyle w:val="10"/>
        <w:spacing w:before="9"/>
        <w:rPr>
          <w:sz w:val="18"/>
        </w:rPr>
      </w:pPr>
    </w:p>
    <w:p>
      <w:pPr>
        <w:pStyle w:val="9"/>
        <w:numPr>
          <w:ilvl w:val="0"/>
          <w:numId w:val="61"/>
        </w:numPr>
        <w:tabs>
          <w:tab w:val="left" w:pos="451"/>
        </w:tabs>
        <w:spacing w:before="0" w:after="0" w:line="384" w:lineRule="exact"/>
        <w:ind w:left="450" w:right="0" w:hanging="331"/>
        <w:jc w:val="left"/>
      </w:pPr>
      <w:r>
        <w:rPr>
          <w:spacing w:val="-3"/>
        </w:rPr>
        <w:t>收银机怎么使用会员余额支付？</w:t>
      </w:r>
    </w:p>
    <w:p>
      <w:pPr>
        <w:pStyle w:val="10"/>
        <w:spacing w:line="254" w:lineRule="auto"/>
        <w:ind w:left="120" w:right="891"/>
      </w:pPr>
      <w:r>
        <w:rPr>
          <w:spacing w:val="-10"/>
        </w:rPr>
        <w:t>答：收银机上选择扫码支付，客户打开商户公众号，收银员扫会员付款码，扫码成功后，推</w:t>
      </w:r>
      <w:r>
        <w:rPr>
          <w:spacing w:val="-5"/>
        </w:rPr>
        <w:t>送余额支付成功消息。如果余额不足，会直接报错。</w:t>
      </w:r>
    </w:p>
    <w:p>
      <w:pPr>
        <w:pStyle w:val="10"/>
        <w:spacing w:before="4"/>
        <w:rPr>
          <w:sz w:val="17"/>
        </w:rPr>
      </w:pPr>
    </w:p>
    <w:p>
      <w:pPr>
        <w:pStyle w:val="9"/>
        <w:numPr>
          <w:ilvl w:val="0"/>
          <w:numId w:val="61"/>
        </w:numPr>
        <w:tabs>
          <w:tab w:val="left" w:pos="451"/>
        </w:tabs>
        <w:spacing w:before="0" w:after="0" w:line="384" w:lineRule="exact"/>
        <w:ind w:left="450" w:right="0" w:hanging="331"/>
        <w:jc w:val="left"/>
      </w:pPr>
      <w:r>
        <w:rPr>
          <w:spacing w:val="-3"/>
        </w:rPr>
        <w:t>联迪收银机副屏不显示怎么办？</w:t>
      </w:r>
    </w:p>
    <w:p>
      <w:pPr>
        <w:pStyle w:val="10"/>
        <w:spacing w:line="291" w:lineRule="exact"/>
        <w:ind w:left="120"/>
      </w:pPr>
      <w:r>
        <w:t>答：退回桌面，选择设置→应用和通知→</w:t>
      </w:r>
      <w:r>
        <w:rPr>
          <w:rFonts w:hint="eastAsia" w:eastAsia="宋体"/>
          <w:lang w:eastAsia="zh-CN"/>
        </w:rPr>
        <w:t>FU+SaaS</w:t>
      </w:r>
      <w:r>
        <w:t>收银→下滑至高级→显示在其他应用的上层</w:t>
      </w:r>
    </w:p>
    <w:p>
      <w:pPr>
        <w:pStyle w:val="10"/>
        <w:spacing w:before="19"/>
        <w:ind w:left="120"/>
      </w:pPr>
      <w:r>
        <w:t>→开</w:t>
      </w:r>
      <w:r>
        <w:rPr>
          <w:rFonts w:hint="eastAsia" w:eastAsia="宋体"/>
          <w:lang w:eastAsia="zh-CN"/>
        </w:rPr>
        <w:t>关</w:t>
      </w:r>
      <w:r>
        <w:t>打开。登录</w:t>
      </w:r>
      <w:r>
        <w:rPr>
          <w:rFonts w:hint="eastAsia" w:eastAsia="宋体"/>
          <w:lang w:eastAsia="zh-CN"/>
        </w:rPr>
        <w:t>FU+SaaS</w:t>
      </w:r>
      <w:r>
        <w:t>收银 APP，副屏内容即可显示。</w:t>
      </w:r>
    </w:p>
    <w:sectPr>
      <w:pgSz w:w="11910" w:h="16840"/>
      <w:pgMar w:top="1460" w:right="900" w:bottom="280" w:left="1680" w:header="720" w:footer="720" w:gutter="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86"/>
    <w:family w:val="swiss"/>
    <w:pitch w:val="default"/>
    <w:sig w:usb0="E00002FF" w:usb1="4000ACFF" w:usb2="00000001" w:usb3="00000000" w:csb0="2000019F" w:csb1="00000000"/>
  </w:font>
  <w:font w:name="Calibri">
    <w:panose1 w:val="020F0502020204030204"/>
    <w:charset w:val="86"/>
    <w:family w:val="swiss"/>
    <w:pitch w:val="default"/>
    <w:sig w:usb0="E00002FF" w:usb1="4000ACFF" w:usb2="00000001" w:usb3="00000000" w:csb0="2000019F" w:csb1="00000000"/>
  </w:font>
  <w:font w:name="Calibri">
    <w:panose1 w:val="020F0502020204030204"/>
    <w:charset w:val="00"/>
    <w:family w:val="auto"/>
    <w:pitch w:val="default"/>
    <w:sig w:usb0="E00002FF" w:usb1="4000ACFF" w:usb2="00000001" w:usb3="00000000" w:csb0="2000019F" w:csb1="00000000"/>
  </w:font>
  <w:font w:name="PMingLiU">
    <w:panose1 w:val="02020500000000000000"/>
    <w:charset w:val="88"/>
    <w:family w:val="roman"/>
    <w:pitch w:val="default"/>
    <w:sig w:usb0="A00002FF" w:usb1="28CFFCFA" w:usb2="00000016" w:usb3="00000000" w:csb0="00100001" w:csb1="00000000"/>
  </w:font>
  <w:font w:name="微软雅黑">
    <w:panose1 w:val="020B0503020204020204"/>
    <w:charset w:val="86"/>
    <w:family w:val="swiss"/>
    <w:pitch w:val="default"/>
    <w:sig w:usb0="80000287" w:usb1="280F3C52" w:usb2="00000016" w:usb3="00000000" w:csb0="0004001F" w:csb1="00000000"/>
  </w:font>
  <w:font w:name="Microsoft JhengHei">
    <w:panose1 w:val="020B0604030504040204"/>
    <w:charset w:val="88"/>
    <w:family w:val="swiss"/>
    <w:pitch w:val="default"/>
    <w:sig w:usb0="00000087" w:usb1="28AF4000" w:usb2="00000016" w:usb3="00000000" w:csb0="00100009" w:csb1="00000000"/>
  </w:font>
  <w:font w:name="Tahoma">
    <w:panose1 w:val="020B0604030504040204"/>
    <w:charset w:val="00"/>
    <w:family w:val="swiss"/>
    <w:pitch w:val="default"/>
    <w:sig w:usb0="E1002EFF" w:usb1="C000605B" w:usb2="00000029" w:usb3="00000000" w:csb0="200101FF" w:csb1="20280000"/>
  </w:font>
  <w:font w:name="MS Mincho">
    <w:panose1 w:val="02020609040205080304"/>
    <w:charset w:val="80"/>
    <w:family w:val="modern"/>
    <w:pitch w:val="default"/>
    <w:sig w:usb0="E00002FF" w:usb1="6AC7FDFB" w:usb2="00000012" w:usb3="00000000" w:csb0="4002009F" w:csb1="DFD7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813A4B87"/>
    <w:multiLevelType w:val="multilevel"/>
    <w:tmpl w:val="813A4B87"/>
    <w:lvl w:ilvl="0" w:tentative="0">
      <w:start w:val="1"/>
      <w:numFmt w:val="decimal"/>
      <w:lvlText w:val="%1）"/>
      <w:lvlJc w:val="left"/>
      <w:pPr>
        <w:ind w:left="480" w:hanging="360"/>
        <w:jc w:val="left"/>
      </w:pPr>
      <w:rPr>
        <w:rFonts w:hint="default" w:ascii="PMingLiU" w:hAnsi="PMingLiU" w:eastAsia="PMingLiU" w:cs="PMingLiU"/>
        <w:spacing w:val="-1"/>
        <w:w w:val="100"/>
        <w:sz w:val="21"/>
        <w:szCs w:val="21"/>
        <w:lang w:val="zh-CN" w:eastAsia="zh-CN" w:bidi="zh-CN"/>
      </w:rPr>
    </w:lvl>
    <w:lvl w:ilvl="1" w:tentative="0">
      <w:start w:val="0"/>
      <w:numFmt w:val="bullet"/>
      <w:lvlText w:val="•"/>
      <w:lvlJc w:val="left"/>
      <w:pPr>
        <w:ind w:left="1364" w:hanging="360"/>
      </w:pPr>
      <w:rPr>
        <w:rFonts w:hint="default"/>
        <w:lang w:val="zh-CN" w:eastAsia="zh-CN" w:bidi="zh-CN"/>
      </w:rPr>
    </w:lvl>
    <w:lvl w:ilvl="2" w:tentative="0">
      <w:start w:val="0"/>
      <w:numFmt w:val="bullet"/>
      <w:lvlText w:val="•"/>
      <w:lvlJc w:val="left"/>
      <w:pPr>
        <w:ind w:left="2249" w:hanging="360"/>
      </w:pPr>
      <w:rPr>
        <w:rFonts w:hint="default"/>
        <w:lang w:val="zh-CN" w:eastAsia="zh-CN" w:bidi="zh-CN"/>
      </w:rPr>
    </w:lvl>
    <w:lvl w:ilvl="3" w:tentative="0">
      <w:start w:val="0"/>
      <w:numFmt w:val="bullet"/>
      <w:lvlText w:val="•"/>
      <w:lvlJc w:val="left"/>
      <w:pPr>
        <w:ind w:left="3133" w:hanging="360"/>
      </w:pPr>
      <w:rPr>
        <w:rFonts w:hint="default"/>
        <w:lang w:val="zh-CN" w:eastAsia="zh-CN" w:bidi="zh-CN"/>
      </w:rPr>
    </w:lvl>
    <w:lvl w:ilvl="4" w:tentative="0">
      <w:start w:val="0"/>
      <w:numFmt w:val="bullet"/>
      <w:lvlText w:val="•"/>
      <w:lvlJc w:val="left"/>
      <w:pPr>
        <w:ind w:left="4018" w:hanging="360"/>
      </w:pPr>
      <w:rPr>
        <w:rFonts w:hint="default"/>
        <w:lang w:val="zh-CN" w:eastAsia="zh-CN" w:bidi="zh-CN"/>
      </w:rPr>
    </w:lvl>
    <w:lvl w:ilvl="5" w:tentative="0">
      <w:start w:val="0"/>
      <w:numFmt w:val="bullet"/>
      <w:lvlText w:val="•"/>
      <w:lvlJc w:val="left"/>
      <w:pPr>
        <w:ind w:left="4903" w:hanging="360"/>
      </w:pPr>
      <w:rPr>
        <w:rFonts w:hint="default"/>
        <w:lang w:val="zh-CN" w:eastAsia="zh-CN" w:bidi="zh-CN"/>
      </w:rPr>
    </w:lvl>
    <w:lvl w:ilvl="6" w:tentative="0">
      <w:start w:val="0"/>
      <w:numFmt w:val="bullet"/>
      <w:lvlText w:val="•"/>
      <w:lvlJc w:val="left"/>
      <w:pPr>
        <w:ind w:left="5787" w:hanging="360"/>
      </w:pPr>
      <w:rPr>
        <w:rFonts w:hint="default"/>
        <w:lang w:val="zh-CN" w:eastAsia="zh-CN" w:bidi="zh-CN"/>
      </w:rPr>
    </w:lvl>
    <w:lvl w:ilvl="7" w:tentative="0">
      <w:start w:val="0"/>
      <w:numFmt w:val="bullet"/>
      <w:lvlText w:val="•"/>
      <w:lvlJc w:val="left"/>
      <w:pPr>
        <w:ind w:left="6672" w:hanging="360"/>
      </w:pPr>
      <w:rPr>
        <w:rFonts w:hint="default"/>
        <w:lang w:val="zh-CN" w:eastAsia="zh-CN" w:bidi="zh-CN"/>
      </w:rPr>
    </w:lvl>
    <w:lvl w:ilvl="8" w:tentative="0">
      <w:start w:val="0"/>
      <w:numFmt w:val="bullet"/>
      <w:lvlText w:val="•"/>
      <w:lvlJc w:val="left"/>
      <w:pPr>
        <w:ind w:left="7557" w:hanging="360"/>
      </w:pPr>
      <w:rPr>
        <w:rFonts w:hint="default"/>
        <w:lang w:val="zh-CN" w:eastAsia="zh-CN" w:bidi="zh-CN"/>
      </w:rPr>
    </w:lvl>
  </w:abstractNum>
  <w:abstractNum w:abstractNumId="1">
    <w:nsid w:val="845B5372"/>
    <w:multiLevelType w:val="multilevel"/>
    <w:tmpl w:val="845B5372"/>
    <w:lvl w:ilvl="0" w:tentative="0">
      <w:start w:val="1"/>
      <w:numFmt w:val="decimal"/>
      <w:lvlText w:val="%1）"/>
      <w:lvlJc w:val="left"/>
      <w:pPr>
        <w:ind w:left="480" w:hanging="360"/>
        <w:jc w:val="left"/>
      </w:pPr>
      <w:rPr>
        <w:rFonts w:hint="default" w:ascii="PMingLiU" w:hAnsi="PMingLiU" w:eastAsia="PMingLiU" w:cs="PMingLiU"/>
        <w:spacing w:val="-1"/>
        <w:w w:val="100"/>
        <w:sz w:val="21"/>
        <w:szCs w:val="21"/>
        <w:lang w:val="zh-CN" w:eastAsia="zh-CN" w:bidi="zh-CN"/>
      </w:rPr>
    </w:lvl>
    <w:lvl w:ilvl="1" w:tentative="0">
      <w:start w:val="0"/>
      <w:numFmt w:val="bullet"/>
      <w:lvlText w:val="•"/>
      <w:lvlJc w:val="left"/>
      <w:pPr>
        <w:ind w:left="1364" w:hanging="360"/>
      </w:pPr>
      <w:rPr>
        <w:rFonts w:hint="default"/>
        <w:lang w:val="zh-CN" w:eastAsia="zh-CN" w:bidi="zh-CN"/>
      </w:rPr>
    </w:lvl>
    <w:lvl w:ilvl="2" w:tentative="0">
      <w:start w:val="0"/>
      <w:numFmt w:val="bullet"/>
      <w:lvlText w:val="•"/>
      <w:lvlJc w:val="left"/>
      <w:pPr>
        <w:ind w:left="2249" w:hanging="360"/>
      </w:pPr>
      <w:rPr>
        <w:rFonts w:hint="default"/>
        <w:lang w:val="zh-CN" w:eastAsia="zh-CN" w:bidi="zh-CN"/>
      </w:rPr>
    </w:lvl>
    <w:lvl w:ilvl="3" w:tentative="0">
      <w:start w:val="0"/>
      <w:numFmt w:val="bullet"/>
      <w:lvlText w:val="•"/>
      <w:lvlJc w:val="left"/>
      <w:pPr>
        <w:ind w:left="3133" w:hanging="360"/>
      </w:pPr>
      <w:rPr>
        <w:rFonts w:hint="default"/>
        <w:lang w:val="zh-CN" w:eastAsia="zh-CN" w:bidi="zh-CN"/>
      </w:rPr>
    </w:lvl>
    <w:lvl w:ilvl="4" w:tentative="0">
      <w:start w:val="0"/>
      <w:numFmt w:val="bullet"/>
      <w:lvlText w:val="•"/>
      <w:lvlJc w:val="left"/>
      <w:pPr>
        <w:ind w:left="4018" w:hanging="360"/>
      </w:pPr>
      <w:rPr>
        <w:rFonts w:hint="default"/>
        <w:lang w:val="zh-CN" w:eastAsia="zh-CN" w:bidi="zh-CN"/>
      </w:rPr>
    </w:lvl>
    <w:lvl w:ilvl="5" w:tentative="0">
      <w:start w:val="0"/>
      <w:numFmt w:val="bullet"/>
      <w:lvlText w:val="•"/>
      <w:lvlJc w:val="left"/>
      <w:pPr>
        <w:ind w:left="4903" w:hanging="360"/>
      </w:pPr>
      <w:rPr>
        <w:rFonts w:hint="default"/>
        <w:lang w:val="zh-CN" w:eastAsia="zh-CN" w:bidi="zh-CN"/>
      </w:rPr>
    </w:lvl>
    <w:lvl w:ilvl="6" w:tentative="0">
      <w:start w:val="0"/>
      <w:numFmt w:val="bullet"/>
      <w:lvlText w:val="•"/>
      <w:lvlJc w:val="left"/>
      <w:pPr>
        <w:ind w:left="5787" w:hanging="360"/>
      </w:pPr>
      <w:rPr>
        <w:rFonts w:hint="default"/>
        <w:lang w:val="zh-CN" w:eastAsia="zh-CN" w:bidi="zh-CN"/>
      </w:rPr>
    </w:lvl>
    <w:lvl w:ilvl="7" w:tentative="0">
      <w:start w:val="0"/>
      <w:numFmt w:val="bullet"/>
      <w:lvlText w:val="•"/>
      <w:lvlJc w:val="left"/>
      <w:pPr>
        <w:ind w:left="6672" w:hanging="360"/>
      </w:pPr>
      <w:rPr>
        <w:rFonts w:hint="default"/>
        <w:lang w:val="zh-CN" w:eastAsia="zh-CN" w:bidi="zh-CN"/>
      </w:rPr>
    </w:lvl>
    <w:lvl w:ilvl="8" w:tentative="0">
      <w:start w:val="0"/>
      <w:numFmt w:val="bullet"/>
      <w:lvlText w:val="•"/>
      <w:lvlJc w:val="left"/>
      <w:pPr>
        <w:ind w:left="7557" w:hanging="360"/>
      </w:pPr>
      <w:rPr>
        <w:rFonts w:hint="default"/>
        <w:lang w:val="zh-CN" w:eastAsia="zh-CN" w:bidi="zh-CN"/>
      </w:rPr>
    </w:lvl>
  </w:abstractNum>
  <w:abstractNum w:abstractNumId="2">
    <w:nsid w:val="8461FADE"/>
    <w:multiLevelType w:val="multilevel"/>
    <w:tmpl w:val="8461FADE"/>
    <w:lvl w:ilvl="0" w:tentative="0">
      <w:start w:val="1"/>
      <w:numFmt w:val="decimal"/>
      <w:lvlText w:val="%1）"/>
      <w:lvlJc w:val="left"/>
      <w:pPr>
        <w:ind w:left="480" w:hanging="360"/>
        <w:jc w:val="left"/>
      </w:pPr>
      <w:rPr>
        <w:rFonts w:hint="default" w:ascii="PMingLiU" w:hAnsi="PMingLiU" w:eastAsia="PMingLiU" w:cs="PMingLiU"/>
        <w:spacing w:val="-1"/>
        <w:w w:val="100"/>
        <w:sz w:val="21"/>
        <w:szCs w:val="21"/>
        <w:lang w:val="zh-CN" w:eastAsia="zh-CN" w:bidi="zh-CN"/>
      </w:rPr>
    </w:lvl>
    <w:lvl w:ilvl="1" w:tentative="0">
      <w:start w:val="0"/>
      <w:numFmt w:val="bullet"/>
      <w:lvlText w:val="•"/>
      <w:lvlJc w:val="left"/>
      <w:pPr>
        <w:ind w:left="1364" w:hanging="360"/>
      </w:pPr>
      <w:rPr>
        <w:rFonts w:hint="default"/>
        <w:lang w:val="zh-CN" w:eastAsia="zh-CN" w:bidi="zh-CN"/>
      </w:rPr>
    </w:lvl>
    <w:lvl w:ilvl="2" w:tentative="0">
      <w:start w:val="0"/>
      <w:numFmt w:val="bullet"/>
      <w:lvlText w:val="•"/>
      <w:lvlJc w:val="left"/>
      <w:pPr>
        <w:ind w:left="2249" w:hanging="360"/>
      </w:pPr>
      <w:rPr>
        <w:rFonts w:hint="default"/>
        <w:lang w:val="zh-CN" w:eastAsia="zh-CN" w:bidi="zh-CN"/>
      </w:rPr>
    </w:lvl>
    <w:lvl w:ilvl="3" w:tentative="0">
      <w:start w:val="0"/>
      <w:numFmt w:val="bullet"/>
      <w:lvlText w:val="•"/>
      <w:lvlJc w:val="left"/>
      <w:pPr>
        <w:ind w:left="3133" w:hanging="360"/>
      </w:pPr>
      <w:rPr>
        <w:rFonts w:hint="default"/>
        <w:lang w:val="zh-CN" w:eastAsia="zh-CN" w:bidi="zh-CN"/>
      </w:rPr>
    </w:lvl>
    <w:lvl w:ilvl="4" w:tentative="0">
      <w:start w:val="0"/>
      <w:numFmt w:val="bullet"/>
      <w:lvlText w:val="•"/>
      <w:lvlJc w:val="left"/>
      <w:pPr>
        <w:ind w:left="4018" w:hanging="360"/>
      </w:pPr>
      <w:rPr>
        <w:rFonts w:hint="default"/>
        <w:lang w:val="zh-CN" w:eastAsia="zh-CN" w:bidi="zh-CN"/>
      </w:rPr>
    </w:lvl>
    <w:lvl w:ilvl="5" w:tentative="0">
      <w:start w:val="0"/>
      <w:numFmt w:val="bullet"/>
      <w:lvlText w:val="•"/>
      <w:lvlJc w:val="left"/>
      <w:pPr>
        <w:ind w:left="4903" w:hanging="360"/>
      </w:pPr>
      <w:rPr>
        <w:rFonts w:hint="default"/>
        <w:lang w:val="zh-CN" w:eastAsia="zh-CN" w:bidi="zh-CN"/>
      </w:rPr>
    </w:lvl>
    <w:lvl w:ilvl="6" w:tentative="0">
      <w:start w:val="0"/>
      <w:numFmt w:val="bullet"/>
      <w:lvlText w:val="•"/>
      <w:lvlJc w:val="left"/>
      <w:pPr>
        <w:ind w:left="5787" w:hanging="360"/>
      </w:pPr>
      <w:rPr>
        <w:rFonts w:hint="default"/>
        <w:lang w:val="zh-CN" w:eastAsia="zh-CN" w:bidi="zh-CN"/>
      </w:rPr>
    </w:lvl>
    <w:lvl w:ilvl="7" w:tentative="0">
      <w:start w:val="0"/>
      <w:numFmt w:val="bullet"/>
      <w:lvlText w:val="•"/>
      <w:lvlJc w:val="left"/>
      <w:pPr>
        <w:ind w:left="6672" w:hanging="360"/>
      </w:pPr>
      <w:rPr>
        <w:rFonts w:hint="default"/>
        <w:lang w:val="zh-CN" w:eastAsia="zh-CN" w:bidi="zh-CN"/>
      </w:rPr>
    </w:lvl>
    <w:lvl w:ilvl="8" w:tentative="0">
      <w:start w:val="0"/>
      <w:numFmt w:val="bullet"/>
      <w:lvlText w:val="•"/>
      <w:lvlJc w:val="left"/>
      <w:pPr>
        <w:ind w:left="7557" w:hanging="360"/>
      </w:pPr>
      <w:rPr>
        <w:rFonts w:hint="default"/>
        <w:lang w:val="zh-CN" w:eastAsia="zh-CN" w:bidi="zh-CN"/>
      </w:rPr>
    </w:lvl>
  </w:abstractNum>
  <w:abstractNum w:abstractNumId="3">
    <w:nsid w:val="8CAEB125"/>
    <w:multiLevelType w:val="multilevel"/>
    <w:tmpl w:val="8CAEB125"/>
    <w:lvl w:ilvl="0" w:tentative="0">
      <w:start w:val="1"/>
      <w:numFmt w:val="decimal"/>
      <w:lvlText w:val="%1"/>
      <w:lvlJc w:val="left"/>
      <w:pPr>
        <w:ind w:left="494" w:hanging="375"/>
        <w:jc w:val="left"/>
      </w:pPr>
      <w:rPr>
        <w:rFonts w:hint="default"/>
        <w:lang w:val="zh-CN" w:eastAsia="zh-CN" w:bidi="zh-CN"/>
      </w:rPr>
    </w:lvl>
    <w:lvl w:ilvl="1" w:tentative="0">
      <w:start w:val="1"/>
      <w:numFmt w:val="decimal"/>
      <w:lvlText w:val="%1.%2"/>
      <w:lvlJc w:val="left"/>
      <w:pPr>
        <w:ind w:left="494" w:hanging="375"/>
        <w:jc w:val="left"/>
      </w:pPr>
      <w:rPr>
        <w:rFonts w:hint="default" w:ascii="PMingLiU" w:hAnsi="PMingLiU" w:eastAsia="PMingLiU" w:cs="PMingLiU"/>
        <w:spacing w:val="-1"/>
        <w:w w:val="93"/>
        <w:sz w:val="21"/>
        <w:szCs w:val="21"/>
        <w:lang w:val="zh-CN" w:eastAsia="zh-CN" w:bidi="zh-CN"/>
      </w:rPr>
    </w:lvl>
    <w:lvl w:ilvl="2" w:tentative="0">
      <w:start w:val="0"/>
      <w:numFmt w:val="bullet"/>
      <w:lvlText w:val="•"/>
      <w:lvlJc w:val="left"/>
      <w:pPr>
        <w:ind w:left="2265" w:hanging="375"/>
      </w:pPr>
      <w:rPr>
        <w:rFonts w:hint="default"/>
        <w:lang w:val="zh-CN" w:eastAsia="zh-CN" w:bidi="zh-CN"/>
      </w:rPr>
    </w:lvl>
    <w:lvl w:ilvl="3" w:tentative="0">
      <w:start w:val="0"/>
      <w:numFmt w:val="bullet"/>
      <w:lvlText w:val="•"/>
      <w:lvlJc w:val="left"/>
      <w:pPr>
        <w:ind w:left="3147" w:hanging="375"/>
      </w:pPr>
      <w:rPr>
        <w:rFonts w:hint="default"/>
        <w:lang w:val="zh-CN" w:eastAsia="zh-CN" w:bidi="zh-CN"/>
      </w:rPr>
    </w:lvl>
    <w:lvl w:ilvl="4" w:tentative="0">
      <w:start w:val="0"/>
      <w:numFmt w:val="bullet"/>
      <w:lvlText w:val="•"/>
      <w:lvlJc w:val="left"/>
      <w:pPr>
        <w:ind w:left="4030" w:hanging="375"/>
      </w:pPr>
      <w:rPr>
        <w:rFonts w:hint="default"/>
        <w:lang w:val="zh-CN" w:eastAsia="zh-CN" w:bidi="zh-CN"/>
      </w:rPr>
    </w:lvl>
    <w:lvl w:ilvl="5" w:tentative="0">
      <w:start w:val="0"/>
      <w:numFmt w:val="bullet"/>
      <w:lvlText w:val="•"/>
      <w:lvlJc w:val="left"/>
      <w:pPr>
        <w:ind w:left="4913" w:hanging="375"/>
      </w:pPr>
      <w:rPr>
        <w:rFonts w:hint="default"/>
        <w:lang w:val="zh-CN" w:eastAsia="zh-CN" w:bidi="zh-CN"/>
      </w:rPr>
    </w:lvl>
    <w:lvl w:ilvl="6" w:tentative="0">
      <w:start w:val="0"/>
      <w:numFmt w:val="bullet"/>
      <w:lvlText w:val="•"/>
      <w:lvlJc w:val="left"/>
      <w:pPr>
        <w:ind w:left="5795" w:hanging="375"/>
      </w:pPr>
      <w:rPr>
        <w:rFonts w:hint="default"/>
        <w:lang w:val="zh-CN" w:eastAsia="zh-CN" w:bidi="zh-CN"/>
      </w:rPr>
    </w:lvl>
    <w:lvl w:ilvl="7" w:tentative="0">
      <w:start w:val="0"/>
      <w:numFmt w:val="bullet"/>
      <w:lvlText w:val="•"/>
      <w:lvlJc w:val="left"/>
      <w:pPr>
        <w:ind w:left="6678" w:hanging="375"/>
      </w:pPr>
      <w:rPr>
        <w:rFonts w:hint="default"/>
        <w:lang w:val="zh-CN" w:eastAsia="zh-CN" w:bidi="zh-CN"/>
      </w:rPr>
    </w:lvl>
    <w:lvl w:ilvl="8" w:tentative="0">
      <w:start w:val="0"/>
      <w:numFmt w:val="bullet"/>
      <w:lvlText w:val="•"/>
      <w:lvlJc w:val="left"/>
      <w:pPr>
        <w:ind w:left="7561" w:hanging="375"/>
      </w:pPr>
      <w:rPr>
        <w:rFonts w:hint="default"/>
        <w:lang w:val="zh-CN" w:eastAsia="zh-CN" w:bidi="zh-CN"/>
      </w:rPr>
    </w:lvl>
  </w:abstractNum>
  <w:abstractNum w:abstractNumId="4">
    <w:nsid w:val="91995D4F"/>
    <w:multiLevelType w:val="multilevel"/>
    <w:tmpl w:val="91995D4F"/>
    <w:lvl w:ilvl="0" w:tentative="0">
      <w:start w:val="1"/>
      <w:numFmt w:val="decimal"/>
      <w:lvlText w:val="%1）"/>
      <w:lvlJc w:val="left"/>
      <w:pPr>
        <w:ind w:left="480" w:hanging="360"/>
        <w:jc w:val="left"/>
      </w:pPr>
      <w:rPr>
        <w:rFonts w:hint="default" w:ascii="PMingLiU" w:hAnsi="PMingLiU" w:eastAsia="PMingLiU" w:cs="PMingLiU"/>
        <w:spacing w:val="-1"/>
        <w:w w:val="100"/>
        <w:sz w:val="21"/>
        <w:szCs w:val="21"/>
        <w:lang w:val="zh-CN" w:eastAsia="zh-CN" w:bidi="zh-CN"/>
      </w:rPr>
    </w:lvl>
    <w:lvl w:ilvl="1" w:tentative="0">
      <w:start w:val="0"/>
      <w:numFmt w:val="bullet"/>
      <w:lvlText w:val="•"/>
      <w:lvlJc w:val="left"/>
      <w:pPr>
        <w:ind w:left="1364" w:hanging="360"/>
      </w:pPr>
      <w:rPr>
        <w:rFonts w:hint="default"/>
        <w:lang w:val="zh-CN" w:eastAsia="zh-CN" w:bidi="zh-CN"/>
      </w:rPr>
    </w:lvl>
    <w:lvl w:ilvl="2" w:tentative="0">
      <w:start w:val="0"/>
      <w:numFmt w:val="bullet"/>
      <w:lvlText w:val="•"/>
      <w:lvlJc w:val="left"/>
      <w:pPr>
        <w:ind w:left="2249" w:hanging="360"/>
      </w:pPr>
      <w:rPr>
        <w:rFonts w:hint="default"/>
        <w:lang w:val="zh-CN" w:eastAsia="zh-CN" w:bidi="zh-CN"/>
      </w:rPr>
    </w:lvl>
    <w:lvl w:ilvl="3" w:tentative="0">
      <w:start w:val="0"/>
      <w:numFmt w:val="bullet"/>
      <w:lvlText w:val="•"/>
      <w:lvlJc w:val="left"/>
      <w:pPr>
        <w:ind w:left="3133" w:hanging="360"/>
      </w:pPr>
      <w:rPr>
        <w:rFonts w:hint="default"/>
        <w:lang w:val="zh-CN" w:eastAsia="zh-CN" w:bidi="zh-CN"/>
      </w:rPr>
    </w:lvl>
    <w:lvl w:ilvl="4" w:tentative="0">
      <w:start w:val="0"/>
      <w:numFmt w:val="bullet"/>
      <w:lvlText w:val="•"/>
      <w:lvlJc w:val="left"/>
      <w:pPr>
        <w:ind w:left="4018" w:hanging="360"/>
      </w:pPr>
      <w:rPr>
        <w:rFonts w:hint="default"/>
        <w:lang w:val="zh-CN" w:eastAsia="zh-CN" w:bidi="zh-CN"/>
      </w:rPr>
    </w:lvl>
    <w:lvl w:ilvl="5" w:tentative="0">
      <w:start w:val="0"/>
      <w:numFmt w:val="bullet"/>
      <w:lvlText w:val="•"/>
      <w:lvlJc w:val="left"/>
      <w:pPr>
        <w:ind w:left="4903" w:hanging="360"/>
      </w:pPr>
      <w:rPr>
        <w:rFonts w:hint="default"/>
        <w:lang w:val="zh-CN" w:eastAsia="zh-CN" w:bidi="zh-CN"/>
      </w:rPr>
    </w:lvl>
    <w:lvl w:ilvl="6" w:tentative="0">
      <w:start w:val="0"/>
      <w:numFmt w:val="bullet"/>
      <w:lvlText w:val="•"/>
      <w:lvlJc w:val="left"/>
      <w:pPr>
        <w:ind w:left="5787" w:hanging="360"/>
      </w:pPr>
      <w:rPr>
        <w:rFonts w:hint="default"/>
        <w:lang w:val="zh-CN" w:eastAsia="zh-CN" w:bidi="zh-CN"/>
      </w:rPr>
    </w:lvl>
    <w:lvl w:ilvl="7" w:tentative="0">
      <w:start w:val="0"/>
      <w:numFmt w:val="bullet"/>
      <w:lvlText w:val="•"/>
      <w:lvlJc w:val="left"/>
      <w:pPr>
        <w:ind w:left="6672" w:hanging="360"/>
      </w:pPr>
      <w:rPr>
        <w:rFonts w:hint="default"/>
        <w:lang w:val="zh-CN" w:eastAsia="zh-CN" w:bidi="zh-CN"/>
      </w:rPr>
    </w:lvl>
    <w:lvl w:ilvl="8" w:tentative="0">
      <w:start w:val="0"/>
      <w:numFmt w:val="bullet"/>
      <w:lvlText w:val="•"/>
      <w:lvlJc w:val="left"/>
      <w:pPr>
        <w:ind w:left="7557" w:hanging="360"/>
      </w:pPr>
      <w:rPr>
        <w:rFonts w:hint="default"/>
        <w:lang w:val="zh-CN" w:eastAsia="zh-CN" w:bidi="zh-CN"/>
      </w:rPr>
    </w:lvl>
  </w:abstractNum>
  <w:abstractNum w:abstractNumId="5">
    <w:nsid w:val="9239341B"/>
    <w:multiLevelType w:val="multilevel"/>
    <w:tmpl w:val="9239341B"/>
    <w:lvl w:ilvl="0" w:tentative="0">
      <w:start w:val="6"/>
      <w:numFmt w:val="decimal"/>
      <w:lvlText w:val="%1"/>
      <w:lvlJc w:val="left"/>
      <w:pPr>
        <w:ind w:left="1332" w:hanging="372"/>
        <w:jc w:val="left"/>
      </w:pPr>
      <w:rPr>
        <w:rFonts w:hint="default"/>
        <w:lang w:val="zh-CN" w:eastAsia="zh-CN" w:bidi="zh-CN"/>
      </w:rPr>
    </w:lvl>
    <w:lvl w:ilvl="1" w:tentative="0">
      <w:start w:val="1"/>
      <w:numFmt w:val="decimal"/>
      <w:lvlText w:val="%1.%2"/>
      <w:lvlJc w:val="left"/>
      <w:pPr>
        <w:ind w:left="1332" w:hanging="372"/>
        <w:jc w:val="left"/>
      </w:pPr>
      <w:rPr>
        <w:rFonts w:hint="default" w:ascii="PMingLiU" w:hAnsi="PMingLiU" w:eastAsia="PMingLiU" w:cs="PMingLiU"/>
        <w:spacing w:val="-1"/>
        <w:w w:val="93"/>
        <w:sz w:val="21"/>
        <w:szCs w:val="21"/>
        <w:lang w:val="zh-CN" w:eastAsia="zh-CN" w:bidi="zh-CN"/>
      </w:rPr>
    </w:lvl>
    <w:lvl w:ilvl="2" w:tentative="0">
      <w:start w:val="0"/>
      <w:numFmt w:val="bullet"/>
      <w:lvlText w:val="•"/>
      <w:lvlJc w:val="left"/>
      <w:pPr>
        <w:ind w:left="2937" w:hanging="372"/>
      </w:pPr>
      <w:rPr>
        <w:rFonts w:hint="default"/>
        <w:lang w:val="zh-CN" w:eastAsia="zh-CN" w:bidi="zh-CN"/>
      </w:rPr>
    </w:lvl>
    <w:lvl w:ilvl="3" w:tentative="0">
      <w:start w:val="0"/>
      <w:numFmt w:val="bullet"/>
      <w:lvlText w:val="•"/>
      <w:lvlJc w:val="left"/>
      <w:pPr>
        <w:ind w:left="3735" w:hanging="372"/>
      </w:pPr>
      <w:rPr>
        <w:rFonts w:hint="default"/>
        <w:lang w:val="zh-CN" w:eastAsia="zh-CN" w:bidi="zh-CN"/>
      </w:rPr>
    </w:lvl>
    <w:lvl w:ilvl="4" w:tentative="0">
      <w:start w:val="0"/>
      <w:numFmt w:val="bullet"/>
      <w:lvlText w:val="•"/>
      <w:lvlJc w:val="left"/>
      <w:pPr>
        <w:ind w:left="4534" w:hanging="372"/>
      </w:pPr>
      <w:rPr>
        <w:rFonts w:hint="default"/>
        <w:lang w:val="zh-CN" w:eastAsia="zh-CN" w:bidi="zh-CN"/>
      </w:rPr>
    </w:lvl>
    <w:lvl w:ilvl="5" w:tentative="0">
      <w:start w:val="0"/>
      <w:numFmt w:val="bullet"/>
      <w:lvlText w:val="•"/>
      <w:lvlJc w:val="left"/>
      <w:pPr>
        <w:ind w:left="5333" w:hanging="372"/>
      </w:pPr>
      <w:rPr>
        <w:rFonts w:hint="default"/>
        <w:lang w:val="zh-CN" w:eastAsia="zh-CN" w:bidi="zh-CN"/>
      </w:rPr>
    </w:lvl>
    <w:lvl w:ilvl="6" w:tentative="0">
      <w:start w:val="0"/>
      <w:numFmt w:val="bullet"/>
      <w:lvlText w:val="•"/>
      <w:lvlJc w:val="left"/>
      <w:pPr>
        <w:ind w:left="6131" w:hanging="372"/>
      </w:pPr>
      <w:rPr>
        <w:rFonts w:hint="default"/>
        <w:lang w:val="zh-CN" w:eastAsia="zh-CN" w:bidi="zh-CN"/>
      </w:rPr>
    </w:lvl>
    <w:lvl w:ilvl="7" w:tentative="0">
      <w:start w:val="0"/>
      <w:numFmt w:val="bullet"/>
      <w:lvlText w:val="•"/>
      <w:lvlJc w:val="left"/>
      <w:pPr>
        <w:ind w:left="6930" w:hanging="372"/>
      </w:pPr>
      <w:rPr>
        <w:rFonts w:hint="default"/>
        <w:lang w:val="zh-CN" w:eastAsia="zh-CN" w:bidi="zh-CN"/>
      </w:rPr>
    </w:lvl>
    <w:lvl w:ilvl="8" w:tentative="0">
      <w:start w:val="0"/>
      <w:numFmt w:val="bullet"/>
      <w:lvlText w:val="•"/>
      <w:lvlJc w:val="left"/>
      <w:pPr>
        <w:ind w:left="7729" w:hanging="372"/>
      </w:pPr>
      <w:rPr>
        <w:rFonts w:hint="default"/>
        <w:lang w:val="zh-CN" w:eastAsia="zh-CN" w:bidi="zh-CN"/>
      </w:rPr>
    </w:lvl>
  </w:abstractNum>
  <w:abstractNum w:abstractNumId="6">
    <w:nsid w:val="9288B902"/>
    <w:multiLevelType w:val="multilevel"/>
    <w:tmpl w:val="9288B902"/>
    <w:lvl w:ilvl="0" w:tentative="0">
      <w:start w:val="1"/>
      <w:numFmt w:val="decimal"/>
      <w:lvlText w:val="%1）"/>
      <w:lvlJc w:val="left"/>
      <w:pPr>
        <w:ind w:left="443" w:hanging="323"/>
        <w:jc w:val="left"/>
      </w:pPr>
      <w:rPr>
        <w:rFonts w:hint="default" w:ascii="PMingLiU" w:hAnsi="PMingLiU" w:eastAsia="PMingLiU" w:cs="PMingLiU"/>
        <w:spacing w:val="-108"/>
        <w:w w:val="100"/>
        <w:sz w:val="19"/>
        <w:szCs w:val="19"/>
        <w:lang w:val="zh-CN" w:eastAsia="zh-CN" w:bidi="zh-CN"/>
      </w:rPr>
    </w:lvl>
    <w:lvl w:ilvl="1" w:tentative="0">
      <w:start w:val="0"/>
      <w:numFmt w:val="bullet"/>
      <w:lvlText w:val="•"/>
      <w:lvlJc w:val="left"/>
      <w:pPr>
        <w:ind w:left="1328" w:hanging="323"/>
      </w:pPr>
      <w:rPr>
        <w:rFonts w:hint="default"/>
        <w:lang w:val="zh-CN" w:eastAsia="zh-CN" w:bidi="zh-CN"/>
      </w:rPr>
    </w:lvl>
    <w:lvl w:ilvl="2" w:tentative="0">
      <w:start w:val="0"/>
      <w:numFmt w:val="bullet"/>
      <w:lvlText w:val="•"/>
      <w:lvlJc w:val="left"/>
      <w:pPr>
        <w:ind w:left="2217" w:hanging="323"/>
      </w:pPr>
      <w:rPr>
        <w:rFonts w:hint="default"/>
        <w:lang w:val="zh-CN" w:eastAsia="zh-CN" w:bidi="zh-CN"/>
      </w:rPr>
    </w:lvl>
    <w:lvl w:ilvl="3" w:tentative="0">
      <w:start w:val="0"/>
      <w:numFmt w:val="bullet"/>
      <w:lvlText w:val="•"/>
      <w:lvlJc w:val="left"/>
      <w:pPr>
        <w:ind w:left="3105" w:hanging="323"/>
      </w:pPr>
      <w:rPr>
        <w:rFonts w:hint="default"/>
        <w:lang w:val="zh-CN" w:eastAsia="zh-CN" w:bidi="zh-CN"/>
      </w:rPr>
    </w:lvl>
    <w:lvl w:ilvl="4" w:tentative="0">
      <w:start w:val="0"/>
      <w:numFmt w:val="bullet"/>
      <w:lvlText w:val="•"/>
      <w:lvlJc w:val="left"/>
      <w:pPr>
        <w:ind w:left="3994" w:hanging="323"/>
      </w:pPr>
      <w:rPr>
        <w:rFonts w:hint="default"/>
        <w:lang w:val="zh-CN" w:eastAsia="zh-CN" w:bidi="zh-CN"/>
      </w:rPr>
    </w:lvl>
    <w:lvl w:ilvl="5" w:tentative="0">
      <w:start w:val="0"/>
      <w:numFmt w:val="bullet"/>
      <w:lvlText w:val="•"/>
      <w:lvlJc w:val="left"/>
      <w:pPr>
        <w:ind w:left="4883" w:hanging="323"/>
      </w:pPr>
      <w:rPr>
        <w:rFonts w:hint="default"/>
        <w:lang w:val="zh-CN" w:eastAsia="zh-CN" w:bidi="zh-CN"/>
      </w:rPr>
    </w:lvl>
    <w:lvl w:ilvl="6" w:tentative="0">
      <w:start w:val="0"/>
      <w:numFmt w:val="bullet"/>
      <w:lvlText w:val="•"/>
      <w:lvlJc w:val="left"/>
      <w:pPr>
        <w:ind w:left="5771" w:hanging="323"/>
      </w:pPr>
      <w:rPr>
        <w:rFonts w:hint="default"/>
        <w:lang w:val="zh-CN" w:eastAsia="zh-CN" w:bidi="zh-CN"/>
      </w:rPr>
    </w:lvl>
    <w:lvl w:ilvl="7" w:tentative="0">
      <w:start w:val="0"/>
      <w:numFmt w:val="bullet"/>
      <w:lvlText w:val="•"/>
      <w:lvlJc w:val="left"/>
      <w:pPr>
        <w:ind w:left="6660" w:hanging="323"/>
      </w:pPr>
      <w:rPr>
        <w:rFonts w:hint="default"/>
        <w:lang w:val="zh-CN" w:eastAsia="zh-CN" w:bidi="zh-CN"/>
      </w:rPr>
    </w:lvl>
    <w:lvl w:ilvl="8" w:tentative="0">
      <w:start w:val="0"/>
      <w:numFmt w:val="bullet"/>
      <w:lvlText w:val="•"/>
      <w:lvlJc w:val="left"/>
      <w:pPr>
        <w:ind w:left="7549" w:hanging="323"/>
      </w:pPr>
      <w:rPr>
        <w:rFonts w:hint="default"/>
        <w:lang w:val="zh-CN" w:eastAsia="zh-CN" w:bidi="zh-CN"/>
      </w:rPr>
    </w:lvl>
  </w:abstractNum>
  <w:abstractNum w:abstractNumId="7">
    <w:nsid w:val="9C8AC8EF"/>
    <w:multiLevelType w:val="multilevel"/>
    <w:tmpl w:val="9C8AC8EF"/>
    <w:lvl w:ilvl="0" w:tentative="0">
      <w:start w:val="1"/>
      <w:numFmt w:val="decimal"/>
      <w:lvlText w:val="%1）"/>
      <w:lvlJc w:val="left"/>
      <w:pPr>
        <w:ind w:left="540" w:hanging="323"/>
        <w:jc w:val="left"/>
      </w:pPr>
      <w:rPr>
        <w:rFonts w:hint="default" w:ascii="PMingLiU" w:hAnsi="PMingLiU" w:eastAsia="PMingLiU" w:cs="PMingLiU"/>
        <w:spacing w:val="-25"/>
        <w:w w:val="100"/>
        <w:sz w:val="19"/>
        <w:szCs w:val="19"/>
        <w:lang w:val="zh-CN" w:eastAsia="zh-CN" w:bidi="zh-CN"/>
      </w:rPr>
    </w:lvl>
    <w:lvl w:ilvl="1" w:tentative="0">
      <w:start w:val="0"/>
      <w:numFmt w:val="bullet"/>
      <w:lvlText w:val="•"/>
      <w:lvlJc w:val="left"/>
      <w:pPr>
        <w:ind w:left="1418" w:hanging="323"/>
      </w:pPr>
      <w:rPr>
        <w:rFonts w:hint="default"/>
        <w:lang w:val="zh-CN" w:eastAsia="zh-CN" w:bidi="zh-CN"/>
      </w:rPr>
    </w:lvl>
    <w:lvl w:ilvl="2" w:tentative="0">
      <w:start w:val="0"/>
      <w:numFmt w:val="bullet"/>
      <w:lvlText w:val="•"/>
      <w:lvlJc w:val="left"/>
      <w:pPr>
        <w:ind w:left="2297" w:hanging="323"/>
      </w:pPr>
      <w:rPr>
        <w:rFonts w:hint="default"/>
        <w:lang w:val="zh-CN" w:eastAsia="zh-CN" w:bidi="zh-CN"/>
      </w:rPr>
    </w:lvl>
    <w:lvl w:ilvl="3" w:tentative="0">
      <w:start w:val="0"/>
      <w:numFmt w:val="bullet"/>
      <w:lvlText w:val="•"/>
      <w:lvlJc w:val="left"/>
      <w:pPr>
        <w:ind w:left="3175" w:hanging="323"/>
      </w:pPr>
      <w:rPr>
        <w:rFonts w:hint="default"/>
        <w:lang w:val="zh-CN" w:eastAsia="zh-CN" w:bidi="zh-CN"/>
      </w:rPr>
    </w:lvl>
    <w:lvl w:ilvl="4" w:tentative="0">
      <w:start w:val="0"/>
      <w:numFmt w:val="bullet"/>
      <w:lvlText w:val="•"/>
      <w:lvlJc w:val="left"/>
      <w:pPr>
        <w:ind w:left="4054" w:hanging="323"/>
      </w:pPr>
      <w:rPr>
        <w:rFonts w:hint="default"/>
        <w:lang w:val="zh-CN" w:eastAsia="zh-CN" w:bidi="zh-CN"/>
      </w:rPr>
    </w:lvl>
    <w:lvl w:ilvl="5" w:tentative="0">
      <w:start w:val="0"/>
      <w:numFmt w:val="bullet"/>
      <w:lvlText w:val="•"/>
      <w:lvlJc w:val="left"/>
      <w:pPr>
        <w:ind w:left="4933" w:hanging="323"/>
      </w:pPr>
      <w:rPr>
        <w:rFonts w:hint="default"/>
        <w:lang w:val="zh-CN" w:eastAsia="zh-CN" w:bidi="zh-CN"/>
      </w:rPr>
    </w:lvl>
    <w:lvl w:ilvl="6" w:tentative="0">
      <w:start w:val="0"/>
      <w:numFmt w:val="bullet"/>
      <w:lvlText w:val="•"/>
      <w:lvlJc w:val="left"/>
      <w:pPr>
        <w:ind w:left="5811" w:hanging="323"/>
      </w:pPr>
      <w:rPr>
        <w:rFonts w:hint="default"/>
        <w:lang w:val="zh-CN" w:eastAsia="zh-CN" w:bidi="zh-CN"/>
      </w:rPr>
    </w:lvl>
    <w:lvl w:ilvl="7" w:tentative="0">
      <w:start w:val="0"/>
      <w:numFmt w:val="bullet"/>
      <w:lvlText w:val="•"/>
      <w:lvlJc w:val="left"/>
      <w:pPr>
        <w:ind w:left="6690" w:hanging="323"/>
      </w:pPr>
      <w:rPr>
        <w:rFonts w:hint="default"/>
        <w:lang w:val="zh-CN" w:eastAsia="zh-CN" w:bidi="zh-CN"/>
      </w:rPr>
    </w:lvl>
    <w:lvl w:ilvl="8" w:tentative="0">
      <w:start w:val="0"/>
      <w:numFmt w:val="bullet"/>
      <w:lvlText w:val="•"/>
      <w:lvlJc w:val="left"/>
      <w:pPr>
        <w:ind w:left="7569" w:hanging="323"/>
      </w:pPr>
      <w:rPr>
        <w:rFonts w:hint="default"/>
        <w:lang w:val="zh-CN" w:eastAsia="zh-CN" w:bidi="zh-CN"/>
      </w:rPr>
    </w:lvl>
  </w:abstractNum>
  <w:abstractNum w:abstractNumId="8">
    <w:nsid w:val="B0F1ACD9"/>
    <w:multiLevelType w:val="multilevel"/>
    <w:tmpl w:val="B0F1ACD9"/>
    <w:lvl w:ilvl="0" w:tentative="0">
      <w:start w:val="1"/>
      <w:numFmt w:val="decimal"/>
      <w:lvlText w:val="%1）"/>
      <w:lvlJc w:val="left"/>
      <w:pPr>
        <w:ind w:left="443" w:hanging="323"/>
        <w:jc w:val="left"/>
      </w:pPr>
      <w:rPr>
        <w:rFonts w:hint="default" w:ascii="PMingLiU" w:hAnsi="PMingLiU" w:eastAsia="PMingLiU" w:cs="PMingLiU"/>
        <w:spacing w:val="-3"/>
        <w:w w:val="100"/>
        <w:sz w:val="19"/>
        <w:szCs w:val="19"/>
        <w:lang w:val="zh-CN" w:eastAsia="zh-CN" w:bidi="zh-CN"/>
      </w:rPr>
    </w:lvl>
    <w:lvl w:ilvl="1" w:tentative="0">
      <w:start w:val="0"/>
      <w:numFmt w:val="bullet"/>
      <w:lvlText w:val="•"/>
      <w:lvlJc w:val="left"/>
      <w:pPr>
        <w:ind w:left="1328" w:hanging="323"/>
      </w:pPr>
      <w:rPr>
        <w:rFonts w:hint="default"/>
        <w:lang w:val="zh-CN" w:eastAsia="zh-CN" w:bidi="zh-CN"/>
      </w:rPr>
    </w:lvl>
    <w:lvl w:ilvl="2" w:tentative="0">
      <w:start w:val="0"/>
      <w:numFmt w:val="bullet"/>
      <w:lvlText w:val="•"/>
      <w:lvlJc w:val="left"/>
      <w:pPr>
        <w:ind w:left="2217" w:hanging="323"/>
      </w:pPr>
      <w:rPr>
        <w:rFonts w:hint="default"/>
        <w:lang w:val="zh-CN" w:eastAsia="zh-CN" w:bidi="zh-CN"/>
      </w:rPr>
    </w:lvl>
    <w:lvl w:ilvl="3" w:tentative="0">
      <w:start w:val="0"/>
      <w:numFmt w:val="bullet"/>
      <w:lvlText w:val="•"/>
      <w:lvlJc w:val="left"/>
      <w:pPr>
        <w:ind w:left="3105" w:hanging="323"/>
      </w:pPr>
      <w:rPr>
        <w:rFonts w:hint="default"/>
        <w:lang w:val="zh-CN" w:eastAsia="zh-CN" w:bidi="zh-CN"/>
      </w:rPr>
    </w:lvl>
    <w:lvl w:ilvl="4" w:tentative="0">
      <w:start w:val="0"/>
      <w:numFmt w:val="bullet"/>
      <w:lvlText w:val="•"/>
      <w:lvlJc w:val="left"/>
      <w:pPr>
        <w:ind w:left="3994" w:hanging="323"/>
      </w:pPr>
      <w:rPr>
        <w:rFonts w:hint="default"/>
        <w:lang w:val="zh-CN" w:eastAsia="zh-CN" w:bidi="zh-CN"/>
      </w:rPr>
    </w:lvl>
    <w:lvl w:ilvl="5" w:tentative="0">
      <w:start w:val="0"/>
      <w:numFmt w:val="bullet"/>
      <w:lvlText w:val="•"/>
      <w:lvlJc w:val="left"/>
      <w:pPr>
        <w:ind w:left="4883" w:hanging="323"/>
      </w:pPr>
      <w:rPr>
        <w:rFonts w:hint="default"/>
        <w:lang w:val="zh-CN" w:eastAsia="zh-CN" w:bidi="zh-CN"/>
      </w:rPr>
    </w:lvl>
    <w:lvl w:ilvl="6" w:tentative="0">
      <w:start w:val="0"/>
      <w:numFmt w:val="bullet"/>
      <w:lvlText w:val="•"/>
      <w:lvlJc w:val="left"/>
      <w:pPr>
        <w:ind w:left="5771" w:hanging="323"/>
      </w:pPr>
      <w:rPr>
        <w:rFonts w:hint="default"/>
        <w:lang w:val="zh-CN" w:eastAsia="zh-CN" w:bidi="zh-CN"/>
      </w:rPr>
    </w:lvl>
    <w:lvl w:ilvl="7" w:tentative="0">
      <w:start w:val="0"/>
      <w:numFmt w:val="bullet"/>
      <w:lvlText w:val="•"/>
      <w:lvlJc w:val="left"/>
      <w:pPr>
        <w:ind w:left="6660" w:hanging="323"/>
      </w:pPr>
      <w:rPr>
        <w:rFonts w:hint="default"/>
        <w:lang w:val="zh-CN" w:eastAsia="zh-CN" w:bidi="zh-CN"/>
      </w:rPr>
    </w:lvl>
    <w:lvl w:ilvl="8" w:tentative="0">
      <w:start w:val="0"/>
      <w:numFmt w:val="bullet"/>
      <w:lvlText w:val="•"/>
      <w:lvlJc w:val="left"/>
      <w:pPr>
        <w:ind w:left="7549" w:hanging="323"/>
      </w:pPr>
      <w:rPr>
        <w:rFonts w:hint="default"/>
        <w:lang w:val="zh-CN" w:eastAsia="zh-CN" w:bidi="zh-CN"/>
      </w:rPr>
    </w:lvl>
  </w:abstractNum>
  <w:abstractNum w:abstractNumId="9">
    <w:nsid w:val="B53F3350"/>
    <w:multiLevelType w:val="multilevel"/>
    <w:tmpl w:val="B53F3350"/>
    <w:lvl w:ilvl="0" w:tentative="0">
      <w:start w:val="1"/>
      <w:numFmt w:val="lowerLetter"/>
      <w:lvlText w:val="%1."/>
      <w:lvlJc w:val="left"/>
      <w:pPr>
        <w:ind w:left="273" w:hanging="153"/>
        <w:jc w:val="left"/>
      </w:pPr>
      <w:rPr>
        <w:rFonts w:hint="default" w:ascii="PMingLiU" w:hAnsi="PMingLiU" w:eastAsia="PMingLiU" w:cs="PMingLiU"/>
        <w:spacing w:val="-1"/>
        <w:w w:val="111"/>
        <w:sz w:val="19"/>
        <w:szCs w:val="19"/>
        <w:lang w:val="zh-CN" w:eastAsia="zh-CN" w:bidi="zh-CN"/>
      </w:rPr>
    </w:lvl>
    <w:lvl w:ilvl="1" w:tentative="0">
      <w:start w:val="0"/>
      <w:numFmt w:val="bullet"/>
      <w:lvlText w:val="•"/>
      <w:lvlJc w:val="left"/>
      <w:pPr>
        <w:ind w:left="1184" w:hanging="153"/>
      </w:pPr>
      <w:rPr>
        <w:rFonts w:hint="default"/>
        <w:lang w:val="zh-CN" w:eastAsia="zh-CN" w:bidi="zh-CN"/>
      </w:rPr>
    </w:lvl>
    <w:lvl w:ilvl="2" w:tentative="0">
      <w:start w:val="0"/>
      <w:numFmt w:val="bullet"/>
      <w:lvlText w:val="•"/>
      <w:lvlJc w:val="left"/>
      <w:pPr>
        <w:ind w:left="2089" w:hanging="153"/>
      </w:pPr>
      <w:rPr>
        <w:rFonts w:hint="default"/>
        <w:lang w:val="zh-CN" w:eastAsia="zh-CN" w:bidi="zh-CN"/>
      </w:rPr>
    </w:lvl>
    <w:lvl w:ilvl="3" w:tentative="0">
      <w:start w:val="0"/>
      <w:numFmt w:val="bullet"/>
      <w:lvlText w:val="•"/>
      <w:lvlJc w:val="left"/>
      <w:pPr>
        <w:ind w:left="2993" w:hanging="153"/>
      </w:pPr>
      <w:rPr>
        <w:rFonts w:hint="default"/>
        <w:lang w:val="zh-CN" w:eastAsia="zh-CN" w:bidi="zh-CN"/>
      </w:rPr>
    </w:lvl>
    <w:lvl w:ilvl="4" w:tentative="0">
      <w:start w:val="0"/>
      <w:numFmt w:val="bullet"/>
      <w:lvlText w:val="•"/>
      <w:lvlJc w:val="left"/>
      <w:pPr>
        <w:ind w:left="3898" w:hanging="153"/>
      </w:pPr>
      <w:rPr>
        <w:rFonts w:hint="default"/>
        <w:lang w:val="zh-CN" w:eastAsia="zh-CN" w:bidi="zh-CN"/>
      </w:rPr>
    </w:lvl>
    <w:lvl w:ilvl="5" w:tentative="0">
      <w:start w:val="0"/>
      <w:numFmt w:val="bullet"/>
      <w:lvlText w:val="•"/>
      <w:lvlJc w:val="left"/>
      <w:pPr>
        <w:ind w:left="4803" w:hanging="153"/>
      </w:pPr>
      <w:rPr>
        <w:rFonts w:hint="default"/>
        <w:lang w:val="zh-CN" w:eastAsia="zh-CN" w:bidi="zh-CN"/>
      </w:rPr>
    </w:lvl>
    <w:lvl w:ilvl="6" w:tentative="0">
      <w:start w:val="0"/>
      <w:numFmt w:val="bullet"/>
      <w:lvlText w:val="•"/>
      <w:lvlJc w:val="left"/>
      <w:pPr>
        <w:ind w:left="5707" w:hanging="153"/>
      </w:pPr>
      <w:rPr>
        <w:rFonts w:hint="default"/>
        <w:lang w:val="zh-CN" w:eastAsia="zh-CN" w:bidi="zh-CN"/>
      </w:rPr>
    </w:lvl>
    <w:lvl w:ilvl="7" w:tentative="0">
      <w:start w:val="0"/>
      <w:numFmt w:val="bullet"/>
      <w:lvlText w:val="•"/>
      <w:lvlJc w:val="left"/>
      <w:pPr>
        <w:ind w:left="6612" w:hanging="153"/>
      </w:pPr>
      <w:rPr>
        <w:rFonts w:hint="default"/>
        <w:lang w:val="zh-CN" w:eastAsia="zh-CN" w:bidi="zh-CN"/>
      </w:rPr>
    </w:lvl>
    <w:lvl w:ilvl="8" w:tentative="0">
      <w:start w:val="0"/>
      <w:numFmt w:val="bullet"/>
      <w:lvlText w:val="•"/>
      <w:lvlJc w:val="left"/>
      <w:pPr>
        <w:ind w:left="7517" w:hanging="153"/>
      </w:pPr>
      <w:rPr>
        <w:rFonts w:hint="default"/>
        <w:lang w:val="zh-CN" w:eastAsia="zh-CN" w:bidi="zh-CN"/>
      </w:rPr>
    </w:lvl>
  </w:abstractNum>
  <w:abstractNum w:abstractNumId="10">
    <w:nsid w:val="B5E306ED"/>
    <w:multiLevelType w:val="multilevel"/>
    <w:tmpl w:val="B5E306ED"/>
    <w:lvl w:ilvl="0" w:tentative="0">
      <w:start w:val="1"/>
      <w:numFmt w:val="decimal"/>
      <w:lvlText w:val="%1"/>
      <w:lvlJc w:val="left"/>
      <w:pPr>
        <w:ind w:left="1332" w:hanging="372"/>
        <w:jc w:val="left"/>
      </w:pPr>
      <w:rPr>
        <w:rFonts w:hint="default"/>
        <w:lang w:val="zh-CN" w:eastAsia="zh-CN" w:bidi="zh-CN"/>
      </w:rPr>
    </w:lvl>
    <w:lvl w:ilvl="1" w:tentative="0">
      <w:start w:val="1"/>
      <w:numFmt w:val="decimal"/>
      <w:lvlText w:val="%1.%2"/>
      <w:lvlJc w:val="left"/>
      <w:pPr>
        <w:ind w:left="1332" w:hanging="372"/>
        <w:jc w:val="left"/>
      </w:pPr>
      <w:rPr>
        <w:rFonts w:hint="default" w:ascii="PMingLiU" w:hAnsi="PMingLiU" w:eastAsia="PMingLiU" w:cs="PMingLiU"/>
        <w:spacing w:val="-1"/>
        <w:w w:val="93"/>
        <w:sz w:val="21"/>
        <w:szCs w:val="21"/>
        <w:lang w:val="zh-CN" w:eastAsia="zh-CN" w:bidi="zh-CN"/>
      </w:rPr>
    </w:lvl>
    <w:lvl w:ilvl="2" w:tentative="0">
      <w:start w:val="0"/>
      <w:numFmt w:val="bullet"/>
      <w:lvlText w:val="•"/>
      <w:lvlJc w:val="left"/>
      <w:pPr>
        <w:ind w:left="2937" w:hanging="372"/>
      </w:pPr>
      <w:rPr>
        <w:rFonts w:hint="default"/>
        <w:lang w:val="zh-CN" w:eastAsia="zh-CN" w:bidi="zh-CN"/>
      </w:rPr>
    </w:lvl>
    <w:lvl w:ilvl="3" w:tentative="0">
      <w:start w:val="0"/>
      <w:numFmt w:val="bullet"/>
      <w:lvlText w:val="•"/>
      <w:lvlJc w:val="left"/>
      <w:pPr>
        <w:ind w:left="3735" w:hanging="372"/>
      </w:pPr>
      <w:rPr>
        <w:rFonts w:hint="default"/>
        <w:lang w:val="zh-CN" w:eastAsia="zh-CN" w:bidi="zh-CN"/>
      </w:rPr>
    </w:lvl>
    <w:lvl w:ilvl="4" w:tentative="0">
      <w:start w:val="0"/>
      <w:numFmt w:val="bullet"/>
      <w:lvlText w:val="•"/>
      <w:lvlJc w:val="left"/>
      <w:pPr>
        <w:ind w:left="4534" w:hanging="372"/>
      </w:pPr>
      <w:rPr>
        <w:rFonts w:hint="default"/>
        <w:lang w:val="zh-CN" w:eastAsia="zh-CN" w:bidi="zh-CN"/>
      </w:rPr>
    </w:lvl>
    <w:lvl w:ilvl="5" w:tentative="0">
      <w:start w:val="0"/>
      <w:numFmt w:val="bullet"/>
      <w:lvlText w:val="•"/>
      <w:lvlJc w:val="left"/>
      <w:pPr>
        <w:ind w:left="5333" w:hanging="372"/>
      </w:pPr>
      <w:rPr>
        <w:rFonts w:hint="default"/>
        <w:lang w:val="zh-CN" w:eastAsia="zh-CN" w:bidi="zh-CN"/>
      </w:rPr>
    </w:lvl>
    <w:lvl w:ilvl="6" w:tentative="0">
      <w:start w:val="0"/>
      <w:numFmt w:val="bullet"/>
      <w:lvlText w:val="•"/>
      <w:lvlJc w:val="left"/>
      <w:pPr>
        <w:ind w:left="6131" w:hanging="372"/>
      </w:pPr>
      <w:rPr>
        <w:rFonts w:hint="default"/>
        <w:lang w:val="zh-CN" w:eastAsia="zh-CN" w:bidi="zh-CN"/>
      </w:rPr>
    </w:lvl>
    <w:lvl w:ilvl="7" w:tentative="0">
      <w:start w:val="0"/>
      <w:numFmt w:val="bullet"/>
      <w:lvlText w:val="•"/>
      <w:lvlJc w:val="left"/>
      <w:pPr>
        <w:ind w:left="6930" w:hanging="372"/>
      </w:pPr>
      <w:rPr>
        <w:rFonts w:hint="default"/>
        <w:lang w:val="zh-CN" w:eastAsia="zh-CN" w:bidi="zh-CN"/>
      </w:rPr>
    </w:lvl>
    <w:lvl w:ilvl="8" w:tentative="0">
      <w:start w:val="0"/>
      <w:numFmt w:val="bullet"/>
      <w:lvlText w:val="•"/>
      <w:lvlJc w:val="left"/>
      <w:pPr>
        <w:ind w:left="7729" w:hanging="372"/>
      </w:pPr>
      <w:rPr>
        <w:rFonts w:hint="default"/>
        <w:lang w:val="zh-CN" w:eastAsia="zh-CN" w:bidi="zh-CN"/>
      </w:rPr>
    </w:lvl>
  </w:abstractNum>
  <w:abstractNum w:abstractNumId="11">
    <w:nsid w:val="B8CEF35B"/>
    <w:multiLevelType w:val="multilevel"/>
    <w:tmpl w:val="B8CEF35B"/>
    <w:lvl w:ilvl="0" w:tentative="0">
      <w:start w:val="6"/>
      <w:numFmt w:val="decimal"/>
      <w:lvlText w:val="%1"/>
      <w:lvlJc w:val="left"/>
      <w:pPr>
        <w:ind w:left="492" w:hanging="372"/>
        <w:jc w:val="left"/>
      </w:pPr>
      <w:rPr>
        <w:rFonts w:hint="default"/>
        <w:lang w:val="zh-CN" w:eastAsia="zh-CN" w:bidi="zh-CN"/>
      </w:rPr>
    </w:lvl>
    <w:lvl w:ilvl="1" w:tentative="0">
      <w:start w:val="1"/>
      <w:numFmt w:val="decimal"/>
      <w:lvlText w:val="%1.%2"/>
      <w:lvlJc w:val="left"/>
      <w:pPr>
        <w:ind w:left="492" w:hanging="372"/>
        <w:jc w:val="left"/>
      </w:pPr>
      <w:rPr>
        <w:rFonts w:hint="default" w:ascii="PMingLiU" w:hAnsi="PMingLiU" w:eastAsia="PMingLiU" w:cs="PMingLiU"/>
        <w:spacing w:val="-1"/>
        <w:w w:val="93"/>
        <w:sz w:val="21"/>
        <w:szCs w:val="21"/>
        <w:lang w:val="zh-CN" w:eastAsia="zh-CN" w:bidi="zh-CN"/>
      </w:rPr>
    </w:lvl>
    <w:lvl w:ilvl="2" w:tentative="0">
      <w:start w:val="0"/>
      <w:numFmt w:val="bullet"/>
      <w:lvlText w:val="•"/>
      <w:lvlJc w:val="left"/>
      <w:pPr>
        <w:ind w:left="2265" w:hanging="372"/>
      </w:pPr>
      <w:rPr>
        <w:rFonts w:hint="default"/>
        <w:lang w:val="zh-CN" w:eastAsia="zh-CN" w:bidi="zh-CN"/>
      </w:rPr>
    </w:lvl>
    <w:lvl w:ilvl="3" w:tentative="0">
      <w:start w:val="0"/>
      <w:numFmt w:val="bullet"/>
      <w:lvlText w:val="•"/>
      <w:lvlJc w:val="left"/>
      <w:pPr>
        <w:ind w:left="3147" w:hanging="372"/>
      </w:pPr>
      <w:rPr>
        <w:rFonts w:hint="default"/>
        <w:lang w:val="zh-CN" w:eastAsia="zh-CN" w:bidi="zh-CN"/>
      </w:rPr>
    </w:lvl>
    <w:lvl w:ilvl="4" w:tentative="0">
      <w:start w:val="0"/>
      <w:numFmt w:val="bullet"/>
      <w:lvlText w:val="•"/>
      <w:lvlJc w:val="left"/>
      <w:pPr>
        <w:ind w:left="4030" w:hanging="372"/>
      </w:pPr>
      <w:rPr>
        <w:rFonts w:hint="default"/>
        <w:lang w:val="zh-CN" w:eastAsia="zh-CN" w:bidi="zh-CN"/>
      </w:rPr>
    </w:lvl>
    <w:lvl w:ilvl="5" w:tentative="0">
      <w:start w:val="0"/>
      <w:numFmt w:val="bullet"/>
      <w:lvlText w:val="•"/>
      <w:lvlJc w:val="left"/>
      <w:pPr>
        <w:ind w:left="4913" w:hanging="372"/>
      </w:pPr>
      <w:rPr>
        <w:rFonts w:hint="default"/>
        <w:lang w:val="zh-CN" w:eastAsia="zh-CN" w:bidi="zh-CN"/>
      </w:rPr>
    </w:lvl>
    <w:lvl w:ilvl="6" w:tentative="0">
      <w:start w:val="0"/>
      <w:numFmt w:val="bullet"/>
      <w:lvlText w:val="•"/>
      <w:lvlJc w:val="left"/>
      <w:pPr>
        <w:ind w:left="5795" w:hanging="372"/>
      </w:pPr>
      <w:rPr>
        <w:rFonts w:hint="default"/>
        <w:lang w:val="zh-CN" w:eastAsia="zh-CN" w:bidi="zh-CN"/>
      </w:rPr>
    </w:lvl>
    <w:lvl w:ilvl="7" w:tentative="0">
      <w:start w:val="0"/>
      <w:numFmt w:val="bullet"/>
      <w:lvlText w:val="•"/>
      <w:lvlJc w:val="left"/>
      <w:pPr>
        <w:ind w:left="6678" w:hanging="372"/>
      </w:pPr>
      <w:rPr>
        <w:rFonts w:hint="default"/>
        <w:lang w:val="zh-CN" w:eastAsia="zh-CN" w:bidi="zh-CN"/>
      </w:rPr>
    </w:lvl>
    <w:lvl w:ilvl="8" w:tentative="0">
      <w:start w:val="0"/>
      <w:numFmt w:val="bullet"/>
      <w:lvlText w:val="•"/>
      <w:lvlJc w:val="left"/>
      <w:pPr>
        <w:ind w:left="7561" w:hanging="372"/>
      </w:pPr>
      <w:rPr>
        <w:rFonts w:hint="default"/>
        <w:lang w:val="zh-CN" w:eastAsia="zh-CN" w:bidi="zh-CN"/>
      </w:rPr>
    </w:lvl>
  </w:abstractNum>
  <w:abstractNum w:abstractNumId="12">
    <w:nsid w:val="BB64CFA9"/>
    <w:multiLevelType w:val="multilevel"/>
    <w:tmpl w:val="BB64CFA9"/>
    <w:lvl w:ilvl="0" w:tentative="0">
      <w:start w:val="1"/>
      <w:numFmt w:val="lowerLetter"/>
      <w:lvlText w:val="%1."/>
      <w:lvlJc w:val="left"/>
      <w:pPr>
        <w:ind w:left="120" w:hanging="163"/>
        <w:jc w:val="left"/>
      </w:pPr>
      <w:rPr>
        <w:rFonts w:hint="default" w:ascii="Microsoft JhengHei" w:hAnsi="Microsoft JhengHei" w:eastAsia="Microsoft JhengHei" w:cs="Microsoft JhengHei"/>
        <w:b/>
        <w:bCs/>
        <w:spacing w:val="-1"/>
        <w:w w:val="94"/>
        <w:sz w:val="19"/>
        <w:szCs w:val="19"/>
        <w:lang w:val="zh-CN" w:eastAsia="zh-CN" w:bidi="zh-CN"/>
      </w:rPr>
    </w:lvl>
    <w:lvl w:ilvl="1" w:tentative="0">
      <w:start w:val="0"/>
      <w:numFmt w:val="bullet"/>
      <w:lvlText w:val="•"/>
      <w:lvlJc w:val="left"/>
      <w:pPr>
        <w:ind w:left="1040" w:hanging="163"/>
      </w:pPr>
      <w:rPr>
        <w:rFonts w:hint="default"/>
        <w:lang w:val="zh-CN" w:eastAsia="zh-CN" w:bidi="zh-CN"/>
      </w:rPr>
    </w:lvl>
    <w:lvl w:ilvl="2" w:tentative="0">
      <w:start w:val="0"/>
      <w:numFmt w:val="bullet"/>
      <w:lvlText w:val="•"/>
      <w:lvlJc w:val="left"/>
      <w:pPr>
        <w:ind w:left="1961" w:hanging="163"/>
      </w:pPr>
      <w:rPr>
        <w:rFonts w:hint="default"/>
        <w:lang w:val="zh-CN" w:eastAsia="zh-CN" w:bidi="zh-CN"/>
      </w:rPr>
    </w:lvl>
    <w:lvl w:ilvl="3" w:tentative="0">
      <w:start w:val="0"/>
      <w:numFmt w:val="bullet"/>
      <w:lvlText w:val="•"/>
      <w:lvlJc w:val="left"/>
      <w:pPr>
        <w:ind w:left="2881" w:hanging="163"/>
      </w:pPr>
      <w:rPr>
        <w:rFonts w:hint="default"/>
        <w:lang w:val="zh-CN" w:eastAsia="zh-CN" w:bidi="zh-CN"/>
      </w:rPr>
    </w:lvl>
    <w:lvl w:ilvl="4" w:tentative="0">
      <w:start w:val="0"/>
      <w:numFmt w:val="bullet"/>
      <w:lvlText w:val="•"/>
      <w:lvlJc w:val="left"/>
      <w:pPr>
        <w:ind w:left="3802" w:hanging="163"/>
      </w:pPr>
      <w:rPr>
        <w:rFonts w:hint="default"/>
        <w:lang w:val="zh-CN" w:eastAsia="zh-CN" w:bidi="zh-CN"/>
      </w:rPr>
    </w:lvl>
    <w:lvl w:ilvl="5" w:tentative="0">
      <w:start w:val="0"/>
      <w:numFmt w:val="bullet"/>
      <w:lvlText w:val="•"/>
      <w:lvlJc w:val="left"/>
      <w:pPr>
        <w:ind w:left="4723" w:hanging="163"/>
      </w:pPr>
      <w:rPr>
        <w:rFonts w:hint="default"/>
        <w:lang w:val="zh-CN" w:eastAsia="zh-CN" w:bidi="zh-CN"/>
      </w:rPr>
    </w:lvl>
    <w:lvl w:ilvl="6" w:tentative="0">
      <w:start w:val="0"/>
      <w:numFmt w:val="bullet"/>
      <w:lvlText w:val="•"/>
      <w:lvlJc w:val="left"/>
      <w:pPr>
        <w:ind w:left="5643" w:hanging="163"/>
      </w:pPr>
      <w:rPr>
        <w:rFonts w:hint="default"/>
        <w:lang w:val="zh-CN" w:eastAsia="zh-CN" w:bidi="zh-CN"/>
      </w:rPr>
    </w:lvl>
    <w:lvl w:ilvl="7" w:tentative="0">
      <w:start w:val="0"/>
      <w:numFmt w:val="bullet"/>
      <w:lvlText w:val="•"/>
      <w:lvlJc w:val="left"/>
      <w:pPr>
        <w:ind w:left="6564" w:hanging="163"/>
      </w:pPr>
      <w:rPr>
        <w:rFonts w:hint="default"/>
        <w:lang w:val="zh-CN" w:eastAsia="zh-CN" w:bidi="zh-CN"/>
      </w:rPr>
    </w:lvl>
    <w:lvl w:ilvl="8" w:tentative="0">
      <w:start w:val="0"/>
      <w:numFmt w:val="bullet"/>
      <w:lvlText w:val="•"/>
      <w:lvlJc w:val="left"/>
      <w:pPr>
        <w:ind w:left="7485" w:hanging="163"/>
      </w:pPr>
      <w:rPr>
        <w:rFonts w:hint="default"/>
        <w:lang w:val="zh-CN" w:eastAsia="zh-CN" w:bidi="zh-CN"/>
      </w:rPr>
    </w:lvl>
  </w:abstractNum>
  <w:abstractNum w:abstractNumId="13">
    <w:nsid w:val="BE923771"/>
    <w:multiLevelType w:val="multilevel"/>
    <w:tmpl w:val="BE923771"/>
    <w:lvl w:ilvl="0" w:tentative="0">
      <w:start w:val="8"/>
      <w:numFmt w:val="decimal"/>
      <w:lvlText w:val="%1"/>
      <w:lvlJc w:val="left"/>
      <w:pPr>
        <w:ind w:left="481" w:hanging="361"/>
        <w:jc w:val="left"/>
      </w:pPr>
      <w:rPr>
        <w:rFonts w:hint="default"/>
        <w:lang w:val="zh-CN" w:eastAsia="zh-CN" w:bidi="zh-CN"/>
      </w:rPr>
    </w:lvl>
    <w:lvl w:ilvl="1" w:tentative="0">
      <w:start w:val="1"/>
      <w:numFmt w:val="decimal"/>
      <w:lvlText w:val="%1.%2"/>
      <w:lvlJc w:val="left"/>
      <w:pPr>
        <w:ind w:left="481" w:hanging="361"/>
        <w:jc w:val="left"/>
      </w:pPr>
      <w:rPr>
        <w:rFonts w:hint="default" w:ascii="宋体" w:hAnsi="宋体" w:eastAsia="宋体" w:cs="宋体"/>
        <w:spacing w:val="-1"/>
        <w:w w:val="100"/>
        <w:sz w:val="22"/>
        <w:szCs w:val="22"/>
        <w:lang w:val="zh-CN" w:eastAsia="zh-CN" w:bidi="zh-CN"/>
      </w:rPr>
    </w:lvl>
    <w:lvl w:ilvl="2" w:tentative="0">
      <w:start w:val="0"/>
      <w:numFmt w:val="bullet"/>
      <w:lvlText w:val="•"/>
      <w:lvlJc w:val="left"/>
      <w:pPr>
        <w:ind w:left="2249" w:hanging="361"/>
      </w:pPr>
      <w:rPr>
        <w:rFonts w:hint="default"/>
        <w:lang w:val="zh-CN" w:eastAsia="zh-CN" w:bidi="zh-CN"/>
      </w:rPr>
    </w:lvl>
    <w:lvl w:ilvl="3" w:tentative="0">
      <w:start w:val="0"/>
      <w:numFmt w:val="bullet"/>
      <w:lvlText w:val="•"/>
      <w:lvlJc w:val="left"/>
      <w:pPr>
        <w:ind w:left="3133" w:hanging="361"/>
      </w:pPr>
      <w:rPr>
        <w:rFonts w:hint="default"/>
        <w:lang w:val="zh-CN" w:eastAsia="zh-CN" w:bidi="zh-CN"/>
      </w:rPr>
    </w:lvl>
    <w:lvl w:ilvl="4" w:tentative="0">
      <w:start w:val="0"/>
      <w:numFmt w:val="bullet"/>
      <w:lvlText w:val="•"/>
      <w:lvlJc w:val="left"/>
      <w:pPr>
        <w:ind w:left="4018" w:hanging="361"/>
      </w:pPr>
      <w:rPr>
        <w:rFonts w:hint="default"/>
        <w:lang w:val="zh-CN" w:eastAsia="zh-CN" w:bidi="zh-CN"/>
      </w:rPr>
    </w:lvl>
    <w:lvl w:ilvl="5" w:tentative="0">
      <w:start w:val="0"/>
      <w:numFmt w:val="bullet"/>
      <w:lvlText w:val="•"/>
      <w:lvlJc w:val="left"/>
      <w:pPr>
        <w:ind w:left="4903" w:hanging="361"/>
      </w:pPr>
      <w:rPr>
        <w:rFonts w:hint="default"/>
        <w:lang w:val="zh-CN" w:eastAsia="zh-CN" w:bidi="zh-CN"/>
      </w:rPr>
    </w:lvl>
    <w:lvl w:ilvl="6" w:tentative="0">
      <w:start w:val="0"/>
      <w:numFmt w:val="bullet"/>
      <w:lvlText w:val="•"/>
      <w:lvlJc w:val="left"/>
      <w:pPr>
        <w:ind w:left="5787" w:hanging="361"/>
      </w:pPr>
      <w:rPr>
        <w:rFonts w:hint="default"/>
        <w:lang w:val="zh-CN" w:eastAsia="zh-CN" w:bidi="zh-CN"/>
      </w:rPr>
    </w:lvl>
    <w:lvl w:ilvl="7" w:tentative="0">
      <w:start w:val="0"/>
      <w:numFmt w:val="bullet"/>
      <w:lvlText w:val="•"/>
      <w:lvlJc w:val="left"/>
      <w:pPr>
        <w:ind w:left="6672" w:hanging="361"/>
      </w:pPr>
      <w:rPr>
        <w:rFonts w:hint="default"/>
        <w:lang w:val="zh-CN" w:eastAsia="zh-CN" w:bidi="zh-CN"/>
      </w:rPr>
    </w:lvl>
    <w:lvl w:ilvl="8" w:tentative="0">
      <w:start w:val="0"/>
      <w:numFmt w:val="bullet"/>
      <w:lvlText w:val="•"/>
      <w:lvlJc w:val="left"/>
      <w:pPr>
        <w:ind w:left="7557" w:hanging="361"/>
      </w:pPr>
      <w:rPr>
        <w:rFonts w:hint="default"/>
        <w:lang w:val="zh-CN" w:eastAsia="zh-CN" w:bidi="zh-CN"/>
      </w:rPr>
    </w:lvl>
  </w:abstractNum>
  <w:abstractNum w:abstractNumId="14">
    <w:nsid w:val="BF205925"/>
    <w:multiLevelType w:val="multilevel"/>
    <w:tmpl w:val="BF205925"/>
    <w:lvl w:ilvl="0" w:tentative="0">
      <w:start w:val="6"/>
      <w:numFmt w:val="decimal"/>
      <w:lvlText w:val="%1"/>
      <w:lvlJc w:val="left"/>
      <w:pPr>
        <w:ind w:left="1332" w:hanging="372"/>
        <w:jc w:val="left"/>
      </w:pPr>
      <w:rPr>
        <w:rFonts w:hint="default"/>
        <w:lang w:val="zh-CN" w:eastAsia="zh-CN" w:bidi="zh-CN"/>
      </w:rPr>
    </w:lvl>
    <w:lvl w:ilvl="1" w:tentative="0">
      <w:start w:val="1"/>
      <w:numFmt w:val="decimal"/>
      <w:lvlText w:val="%1.%2"/>
      <w:lvlJc w:val="left"/>
      <w:pPr>
        <w:ind w:left="1332" w:hanging="372"/>
        <w:jc w:val="left"/>
      </w:pPr>
      <w:rPr>
        <w:rFonts w:hint="default" w:ascii="PMingLiU" w:hAnsi="PMingLiU" w:eastAsia="PMingLiU" w:cs="PMingLiU"/>
        <w:spacing w:val="-1"/>
        <w:w w:val="93"/>
        <w:sz w:val="21"/>
        <w:szCs w:val="21"/>
        <w:lang w:val="zh-CN" w:eastAsia="zh-CN" w:bidi="zh-CN"/>
      </w:rPr>
    </w:lvl>
    <w:lvl w:ilvl="2" w:tentative="0">
      <w:start w:val="0"/>
      <w:numFmt w:val="bullet"/>
      <w:lvlText w:val="•"/>
      <w:lvlJc w:val="left"/>
      <w:pPr>
        <w:ind w:left="2937" w:hanging="372"/>
      </w:pPr>
      <w:rPr>
        <w:rFonts w:hint="default"/>
        <w:lang w:val="zh-CN" w:eastAsia="zh-CN" w:bidi="zh-CN"/>
      </w:rPr>
    </w:lvl>
    <w:lvl w:ilvl="3" w:tentative="0">
      <w:start w:val="0"/>
      <w:numFmt w:val="bullet"/>
      <w:lvlText w:val="•"/>
      <w:lvlJc w:val="left"/>
      <w:pPr>
        <w:ind w:left="3735" w:hanging="372"/>
      </w:pPr>
      <w:rPr>
        <w:rFonts w:hint="default"/>
        <w:lang w:val="zh-CN" w:eastAsia="zh-CN" w:bidi="zh-CN"/>
      </w:rPr>
    </w:lvl>
    <w:lvl w:ilvl="4" w:tentative="0">
      <w:start w:val="0"/>
      <w:numFmt w:val="bullet"/>
      <w:lvlText w:val="•"/>
      <w:lvlJc w:val="left"/>
      <w:pPr>
        <w:ind w:left="4534" w:hanging="372"/>
      </w:pPr>
      <w:rPr>
        <w:rFonts w:hint="default"/>
        <w:lang w:val="zh-CN" w:eastAsia="zh-CN" w:bidi="zh-CN"/>
      </w:rPr>
    </w:lvl>
    <w:lvl w:ilvl="5" w:tentative="0">
      <w:start w:val="0"/>
      <w:numFmt w:val="bullet"/>
      <w:lvlText w:val="•"/>
      <w:lvlJc w:val="left"/>
      <w:pPr>
        <w:ind w:left="5333" w:hanging="372"/>
      </w:pPr>
      <w:rPr>
        <w:rFonts w:hint="default"/>
        <w:lang w:val="zh-CN" w:eastAsia="zh-CN" w:bidi="zh-CN"/>
      </w:rPr>
    </w:lvl>
    <w:lvl w:ilvl="6" w:tentative="0">
      <w:start w:val="0"/>
      <w:numFmt w:val="bullet"/>
      <w:lvlText w:val="•"/>
      <w:lvlJc w:val="left"/>
      <w:pPr>
        <w:ind w:left="6131" w:hanging="372"/>
      </w:pPr>
      <w:rPr>
        <w:rFonts w:hint="default"/>
        <w:lang w:val="zh-CN" w:eastAsia="zh-CN" w:bidi="zh-CN"/>
      </w:rPr>
    </w:lvl>
    <w:lvl w:ilvl="7" w:tentative="0">
      <w:start w:val="0"/>
      <w:numFmt w:val="bullet"/>
      <w:lvlText w:val="•"/>
      <w:lvlJc w:val="left"/>
      <w:pPr>
        <w:ind w:left="6930" w:hanging="372"/>
      </w:pPr>
      <w:rPr>
        <w:rFonts w:hint="default"/>
        <w:lang w:val="zh-CN" w:eastAsia="zh-CN" w:bidi="zh-CN"/>
      </w:rPr>
    </w:lvl>
    <w:lvl w:ilvl="8" w:tentative="0">
      <w:start w:val="0"/>
      <w:numFmt w:val="bullet"/>
      <w:lvlText w:val="•"/>
      <w:lvlJc w:val="left"/>
      <w:pPr>
        <w:ind w:left="7729" w:hanging="372"/>
      </w:pPr>
      <w:rPr>
        <w:rFonts w:hint="default"/>
        <w:lang w:val="zh-CN" w:eastAsia="zh-CN" w:bidi="zh-CN"/>
      </w:rPr>
    </w:lvl>
  </w:abstractNum>
  <w:abstractNum w:abstractNumId="15">
    <w:nsid w:val="C8879AEF"/>
    <w:multiLevelType w:val="multilevel"/>
    <w:tmpl w:val="C8879AEF"/>
    <w:lvl w:ilvl="0" w:tentative="0">
      <w:start w:val="1"/>
      <w:numFmt w:val="decimal"/>
      <w:lvlText w:val="%1"/>
      <w:lvlJc w:val="left"/>
      <w:pPr>
        <w:ind w:left="1332" w:hanging="372"/>
        <w:jc w:val="left"/>
      </w:pPr>
      <w:rPr>
        <w:rFonts w:hint="default"/>
        <w:lang w:val="zh-CN" w:eastAsia="zh-CN" w:bidi="zh-CN"/>
      </w:rPr>
    </w:lvl>
    <w:lvl w:ilvl="1" w:tentative="0">
      <w:start w:val="1"/>
      <w:numFmt w:val="decimal"/>
      <w:lvlText w:val="%1.%2"/>
      <w:lvlJc w:val="left"/>
      <w:pPr>
        <w:ind w:left="1332" w:hanging="372"/>
        <w:jc w:val="left"/>
      </w:pPr>
      <w:rPr>
        <w:rFonts w:hint="default" w:ascii="PMingLiU" w:hAnsi="PMingLiU" w:eastAsia="PMingLiU" w:cs="PMingLiU"/>
        <w:spacing w:val="-1"/>
        <w:w w:val="93"/>
        <w:sz w:val="21"/>
        <w:szCs w:val="21"/>
        <w:lang w:val="zh-CN" w:eastAsia="zh-CN" w:bidi="zh-CN"/>
      </w:rPr>
    </w:lvl>
    <w:lvl w:ilvl="2" w:tentative="0">
      <w:start w:val="0"/>
      <w:numFmt w:val="bullet"/>
      <w:lvlText w:val="•"/>
      <w:lvlJc w:val="left"/>
      <w:pPr>
        <w:ind w:left="2937" w:hanging="372"/>
      </w:pPr>
      <w:rPr>
        <w:rFonts w:hint="default"/>
        <w:lang w:val="zh-CN" w:eastAsia="zh-CN" w:bidi="zh-CN"/>
      </w:rPr>
    </w:lvl>
    <w:lvl w:ilvl="3" w:tentative="0">
      <w:start w:val="0"/>
      <w:numFmt w:val="bullet"/>
      <w:lvlText w:val="•"/>
      <w:lvlJc w:val="left"/>
      <w:pPr>
        <w:ind w:left="3735" w:hanging="372"/>
      </w:pPr>
      <w:rPr>
        <w:rFonts w:hint="default"/>
        <w:lang w:val="zh-CN" w:eastAsia="zh-CN" w:bidi="zh-CN"/>
      </w:rPr>
    </w:lvl>
    <w:lvl w:ilvl="4" w:tentative="0">
      <w:start w:val="0"/>
      <w:numFmt w:val="bullet"/>
      <w:lvlText w:val="•"/>
      <w:lvlJc w:val="left"/>
      <w:pPr>
        <w:ind w:left="4534" w:hanging="372"/>
      </w:pPr>
      <w:rPr>
        <w:rFonts w:hint="default"/>
        <w:lang w:val="zh-CN" w:eastAsia="zh-CN" w:bidi="zh-CN"/>
      </w:rPr>
    </w:lvl>
    <w:lvl w:ilvl="5" w:tentative="0">
      <w:start w:val="0"/>
      <w:numFmt w:val="bullet"/>
      <w:lvlText w:val="•"/>
      <w:lvlJc w:val="left"/>
      <w:pPr>
        <w:ind w:left="5333" w:hanging="372"/>
      </w:pPr>
      <w:rPr>
        <w:rFonts w:hint="default"/>
        <w:lang w:val="zh-CN" w:eastAsia="zh-CN" w:bidi="zh-CN"/>
      </w:rPr>
    </w:lvl>
    <w:lvl w:ilvl="6" w:tentative="0">
      <w:start w:val="0"/>
      <w:numFmt w:val="bullet"/>
      <w:lvlText w:val="•"/>
      <w:lvlJc w:val="left"/>
      <w:pPr>
        <w:ind w:left="6131" w:hanging="372"/>
      </w:pPr>
      <w:rPr>
        <w:rFonts w:hint="default"/>
        <w:lang w:val="zh-CN" w:eastAsia="zh-CN" w:bidi="zh-CN"/>
      </w:rPr>
    </w:lvl>
    <w:lvl w:ilvl="7" w:tentative="0">
      <w:start w:val="0"/>
      <w:numFmt w:val="bullet"/>
      <w:lvlText w:val="•"/>
      <w:lvlJc w:val="left"/>
      <w:pPr>
        <w:ind w:left="6930" w:hanging="372"/>
      </w:pPr>
      <w:rPr>
        <w:rFonts w:hint="default"/>
        <w:lang w:val="zh-CN" w:eastAsia="zh-CN" w:bidi="zh-CN"/>
      </w:rPr>
    </w:lvl>
    <w:lvl w:ilvl="8" w:tentative="0">
      <w:start w:val="0"/>
      <w:numFmt w:val="bullet"/>
      <w:lvlText w:val="•"/>
      <w:lvlJc w:val="left"/>
      <w:pPr>
        <w:ind w:left="7729" w:hanging="372"/>
      </w:pPr>
      <w:rPr>
        <w:rFonts w:hint="default"/>
        <w:lang w:val="zh-CN" w:eastAsia="zh-CN" w:bidi="zh-CN"/>
      </w:rPr>
    </w:lvl>
  </w:abstractNum>
  <w:abstractNum w:abstractNumId="16">
    <w:nsid w:val="CF092B84"/>
    <w:multiLevelType w:val="multilevel"/>
    <w:tmpl w:val="CF092B84"/>
    <w:lvl w:ilvl="0" w:tentative="0">
      <w:start w:val="3"/>
      <w:numFmt w:val="decimal"/>
      <w:lvlText w:val="%1"/>
      <w:lvlJc w:val="left"/>
      <w:pPr>
        <w:ind w:left="1332" w:hanging="372"/>
        <w:jc w:val="left"/>
      </w:pPr>
      <w:rPr>
        <w:rFonts w:hint="default"/>
        <w:lang w:val="zh-CN" w:eastAsia="zh-CN" w:bidi="zh-CN"/>
      </w:rPr>
    </w:lvl>
    <w:lvl w:ilvl="1" w:tentative="0">
      <w:start w:val="1"/>
      <w:numFmt w:val="decimal"/>
      <w:lvlText w:val="%1.%2"/>
      <w:lvlJc w:val="left"/>
      <w:pPr>
        <w:ind w:left="1332" w:hanging="372"/>
        <w:jc w:val="left"/>
      </w:pPr>
      <w:rPr>
        <w:rFonts w:hint="default" w:ascii="PMingLiU" w:hAnsi="PMingLiU" w:eastAsia="PMingLiU" w:cs="PMingLiU"/>
        <w:spacing w:val="-1"/>
        <w:w w:val="93"/>
        <w:sz w:val="21"/>
        <w:szCs w:val="21"/>
        <w:lang w:val="zh-CN" w:eastAsia="zh-CN" w:bidi="zh-CN"/>
      </w:rPr>
    </w:lvl>
    <w:lvl w:ilvl="2" w:tentative="0">
      <w:start w:val="0"/>
      <w:numFmt w:val="bullet"/>
      <w:lvlText w:val="•"/>
      <w:lvlJc w:val="left"/>
      <w:pPr>
        <w:ind w:left="2937" w:hanging="372"/>
      </w:pPr>
      <w:rPr>
        <w:rFonts w:hint="default"/>
        <w:lang w:val="zh-CN" w:eastAsia="zh-CN" w:bidi="zh-CN"/>
      </w:rPr>
    </w:lvl>
    <w:lvl w:ilvl="3" w:tentative="0">
      <w:start w:val="0"/>
      <w:numFmt w:val="bullet"/>
      <w:lvlText w:val="•"/>
      <w:lvlJc w:val="left"/>
      <w:pPr>
        <w:ind w:left="3735" w:hanging="372"/>
      </w:pPr>
      <w:rPr>
        <w:rFonts w:hint="default"/>
        <w:lang w:val="zh-CN" w:eastAsia="zh-CN" w:bidi="zh-CN"/>
      </w:rPr>
    </w:lvl>
    <w:lvl w:ilvl="4" w:tentative="0">
      <w:start w:val="0"/>
      <w:numFmt w:val="bullet"/>
      <w:lvlText w:val="•"/>
      <w:lvlJc w:val="left"/>
      <w:pPr>
        <w:ind w:left="4534" w:hanging="372"/>
      </w:pPr>
      <w:rPr>
        <w:rFonts w:hint="default"/>
        <w:lang w:val="zh-CN" w:eastAsia="zh-CN" w:bidi="zh-CN"/>
      </w:rPr>
    </w:lvl>
    <w:lvl w:ilvl="5" w:tentative="0">
      <w:start w:val="0"/>
      <w:numFmt w:val="bullet"/>
      <w:lvlText w:val="•"/>
      <w:lvlJc w:val="left"/>
      <w:pPr>
        <w:ind w:left="5333" w:hanging="372"/>
      </w:pPr>
      <w:rPr>
        <w:rFonts w:hint="default"/>
        <w:lang w:val="zh-CN" w:eastAsia="zh-CN" w:bidi="zh-CN"/>
      </w:rPr>
    </w:lvl>
    <w:lvl w:ilvl="6" w:tentative="0">
      <w:start w:val="0"/>
      <w:numFmt w:val="bullet"/>
      <w:lvlText w:val="•"/>
      <w:lvlJc w:val="left"/>
      <w:pPr>
        <w:ind w:left="6131" w:hanging="372"/>
      </w:pPr>
      <w:rPr>
        <w:rFonts w:hint="default"/>
        <w:lang w:val="zh-CN" w:eastAsia="zh-CN" w:bidi="zh-CN"/>
      </w:rPr>
    </w:lvl>
    <w:lvl w:ilvl="7" w:tentative="0">
      <w:start w:val="0"/>
      <w:numFmt w:val="bullet"/>
      <w:lvlText w:val="•"/>
      <w:lvlJc w:val="left"/>
      <w:pPr>
        <w:ind w:left="6930" w:hanging="372"/>
      </w:pPr>
      <w:rPr>
        <w:rFonts w:hint="default"/>
        <w:lang w:val="zh-CN" w:eastAsia="zh-CN" w:bidi="zh-CN"/>
      </w:rPr>
    </w:lvl>
    <w:lvl w:ilvl="8" w:tentative="0">
      <w:start w:val="0"/>
      <w:numFmt w:val="bullet"/>
      <w:lvlText w:val="•"/>
      <w:lvlJc w:val="left"/>
      <w:pPr>
        <w:ind w:left="7729" w:hanging="372"/>
      </w:pPr>
      <w:rPr>
        <w:rFonts w:hint="default"/>
        <w:lang w:val="zh-CN" w:eastAsia="zh-CN" w:bidi="zh-CN"/>
      </w:rPr>
    </w:lvl>
  </w:abstractNum>
  <w:abstractNum w:abstractNumId="17">
    <w:nsid w:val="D7D140E4"/>
    <w:multiLevelType w:val="multilevel"/>
    <w:tmpl w:val="D7D140E4"/>
    <w:lvl w:ilvl="0" w:tentative="0">
      <w:start w:val="1"/>
      <w:numFmt w:val="decimal"/>
      <w:lvlText w:val="%1）"/>
      <w:lvlJc w:val="left"/>
      <w:pPr>
        <w:ind w:left="450" w:hanging="330"/>
        <w:jc w:val="left"/>
      </w:pPr>
      <w:rPr>
        <w:rFonts w:hint="default" w:ascii="Microsoft JhengHei" w:hAnsi="Microsoft JhengHei" w:eastAsia="Microsoft JhengHei" w:cs="Microsoft JhengHei"/>
        <w:b/>
        <w:bCs/>
        <w:w w:val="93"/>
        <w:sz w:val="19"/>
        <w:szCs w:val="19"/>
        <w:lang w:val="zh-CN" w:eastAsia="zh-CN" w:bidi="zh-CN"/>
      </w:rPr>
    </w:lvl>
    <w:lvl w:ilvl="1" w:tentative="0">
      <w:start w:val="0"/>
      <w:numFmt w:val="bullet"/>
      <w:lvlText w:val="•"/>
      <w:lvlJc w:val="left"/>
      <w:pPr>
        <w:ind w:left="1346" w:hanging="330"/>
      </w:pPr>
      <w:rPr>
        <w:rFonts w:hint="default"/>
        <w:lang w:val="zh-CN" w:eastAsia="zh-CN" w:bidi="zh-CN"/>
      </w:rPr>
    </w:lvl>
    <w:lvl w:ilvl="2" w:tentative="0">
      <w:start w:val="0"/>
      <w:numFmt w:val="bullet"/>
      <w:lvlText w:val="•"/>
      <w:lvlJc w:val="left"/>
      <w:pPr>
        <w:ind w:left="2233" w:hanging="330"/>
      </w:pPr>
      <w:rPr>
        <w:rFonts w:hint="default"/>
        <w:lang w:val="zh-CN" w:eastAsia="zh-CN" w:bidi="zh-CN"/>
      </w:rPr>
    </w:lvl>
    <w:lvl w:ilvl="3" w:tentative="0">
      <w:start w:val="0"/>
      <w:numFmt w:val="bullet"/>
      <w:lvlText w:val="•"/>
      <w:lvlJc w:val="left"/>
      <w:pPr>
        <w:ind w:left="3119" w:hanging="330"/>
      </w:pPr>
      <w:rPr>
        <w:rFonts w:hint="default"/>
        <w:lang w:val="zh-CN" w:eastAsia="zh-CN" w:bidi="zh-CN"/>
      </w:rPr>
    </w:lvl>
    <w:lvl w:ilvl="4" w:tentative="0">
      <w:start w:val="0"/>
      <w:numFmt w:val="bullet"/>
      <w:lvlText w:val="•"/>
      <w:lvlJc w:val="left"/>
      <w:pPr>
        <w:ind w:left="4006" w:hanging="330"/>
      </w:pPr>
      <w:rPr>
        <w:rFonts w:hint="default"/>
        <w:lang w:val="zh-CN" w:eastAsia="zh-CN" w:bidi="zh-CN"/>
      </w:rPr>
    </w:lvl>
    <w:lvl w:ilvl="5" w:tentative="0">
      <w:start w:val="0"/>
      <w:numFmt w:val="bullet"/>
      <w:lvlText w:val="•"/>
      <w:lvlJc w:val="left"/>
      <w:pPr>
        <w:ind w:left="4893" w:hanging="330"/>
      </w:pPr>
      <w:rPr>
        <w:rFonts w:hint="default"/>
        <w:lang w:val="zh-CN" w:eastAsia="zh-CN" w:bidi="zh-CN"/>
      </w:rPr>
    </w:lvl>
    <w:lvl w:ilvl="6" w:tentative="0">
      <w:start w:val="0"/>
      <w:numFmt w:val="bullet"/>
      <w:lvlText w:val="•"/>
      <w:lvlJc w:val="left"/>
      <w:pPr>
        <w:ind w:left="5779" w:hanging="330"/>
      </w:pPr>
      <w:rPr>
        <w:rFonts w:hint="default"/>
        <w:lang w:val="zh-CN" w:eastAsia="zh-CN" w:bidi="zh-CN"/>
      </w:rPr>
    </w:lvl>
    <w:lvl w:ilvl="7" w:tentative="0">
      <w:start w:val="0"/>
      <w:numFmt w:val="bullet"/>
      <w:lvlText w:val="•"/>
      <w:lvlJc w:val="left"/>
      <w:pPr>
        <w:ind w:left="6666" w:hanging="330"/>
      </w:pPr>
      <w:rPr>
        <w:rFonts w:hint="default"/>
        <w:lang w:val="zh-CN" w:eastAsia="zh-CN" w:bidi="zh-CN"/>
      </w:rPr>
    </w:lvl>
    <w:lvl w:ilvl="8" w:tentative="0">
      <w:start w:val="0"/>
      <w:numFmt w:val="bullet"/>
      <w:lvlText w:val="•"/>
      <w:lvlJc w:val="left"/>
      <w:pPr>
        <w:ind w:left="7553" w:hanging="330"/>
      </w:pPr>
      <w:rPr>
        <w:rFonts w:hint="default"/>
        <w:lang w:val="zh-CN" w:eastAsia="zh-CN" w:bidi="zh-CN"/>
      </w:rPr>
    </w:lvl>
  </w:abstractNum>
  <w:abstractNum w:abstractNumId="18">
    <w:nsid w:val="D7F9FE59"/>
    <w:multiLevelType w:val="multilevel"/>
    <w:tmpl w:val="D7F9FE59"/>
    <w:lvl w:ilvl="0" w:tentative="0">
      <w:start w:val="3"/>
      <w:numFmt w:val="decimal"/>
      <w:lvlText w:val="%1"/>
      <w:lvlJc w:val="left"/>
      <w:pPr>
        <w:ind w:left="492" w:hanging="372"/>
        <w:jc w:val="left"/>
      </w:pPr>
      <w:rPr>
        <w:rFonts w:hint="default"/>
        <w:lang w:val="zh-CN" w:eastAsia="zh-CN" w:bidi="zh-CN"/>
      </w:rPr>
    </w:lvl>
    <w:lvl w:ilvl="1" w:tentative="0">
      <w:start w:val="1"/>
      <w:numFmt w:val="decimal"/>
      <w:lvlText w:val="%1.%2"/>
      <w:lvlJc w:val="left"/>
      <w:pPr>
        <w:ind w:left="492" w:hanging="372"/>
        <w:jc w:val="left"/>
      </w:pPr>
      <w:rPr>
        <w:rFonts w:hint="default" w:ascii="PMingLiU" w:hAnsi="PMingLiU" w:eastAsia="PMingLiU" w:cs="PMingLiU"/>
        <w:spacing w:val="-1"/>
        <w:w w:val="93"/>
        <w:sz w:val="21"/>
        <w:szCs w:val="21"/>
        <w:lang w:val="zh-CN" w:eastAsia="zh-CN" w:bidi="zh-CN"/>
      </w:rPr>
    </w:lvl>
    <w:lvl w:ilvl="2" w:tentative="0">
      <w:start w:val="0"/>
      <w:numFmt w:val="bullet"/>
      <w:lvlText w:val="•"/>
      <w:lvlJc w:val="left"/>
      <w:pPr>
        <w:ind w:left="2265" w:hanging="372"/>
      </w:pPr>
      <w:rPr>
        <w:rFonts w:hint="default"/>
        <w:lang w:val="zh-CN" w:eastAsia="zh-CN" w:bidi="zh-CN"/>
      </w:rPr>
    </w:lvl>
    <w:lvl w:ilvl="3" w:tentative="0">
      <w:start w:val="0"/>
      <w:numFmt w:val="bullet"/>
      <w:lvlText w:val="•"/>
      <w:lvlJc w:val="left"/>
      <w:pPr>
        <w:ind w:left="3147" w:hanging="372"/>
      </w:pPr>
      <w:rPr>
        <w:rFonts w:hint="default"/>
        <w:lang w:val="zh-CN" w:eastAsia="zh-CN" w:bidi="zh-CN"/>
      </w:rPr>
    </w:lvl>
    <w:lvl w:ilvl="4" w:tentative="0">
      <w:start w:val="0"/>
      <w:numFmt w:val="bullet"/>
      <w:lvlText w:val="•"/>
      <w:lvlJc w:val="left"/>
      <w:pPr>
        <w:ind w:left="4030" w:hanging="372"/>
      </w:pPr>
      <w:rPr>
        <w:rFonts w:hint="default"/>
        <w:lang w:val="zh-CN" w:eastAsia="zh-CN" w:bidi="zh-CN"/>
      </w:rPr>
    </w:lvl>
    <w:lvl w:ilvl="5" w:tentative="0">
      <w:start w:val="0"/>
      <w:numFmt w:val="bullet"/>
      <w:lvlText w:val="•"/>
      <w:lvlJc w:val="left"/>
      <w:pPr>
        <w:ind w:left="4913" w:hanging="372"/>
      </w:pPr>
      <w:rPr>
        <w:rFonts w:hint="default"/>
        <w:lang w:val="zh-CN" w:eastAsia="zh-CN" w:bidi="zh-CN"/>
      </w:rPr>
    </w:lvl>
    <w:lvl w:ilvl="6" w:tentative="0">
      <w:start w:val="0"/>
      <w:numFmt w:val="bullet"/>
      <w:lvlText w:val="•"/>
      <w:lvlJc w:val="left"/>
      <w:pPr>
        <w:ind w:left="5795" w:hanging="372"/>
      </w:pPr>
      <w:rPr>
        <w:rFonts w:hint="default"/>
        <w:lang w:val="zh-CN" w:eastAsia="zh-CN" w:bidi="zh-CN"/>
      </w:rPr>
    </w:lvl>
    <w:lvl w:ilvl="7" w:tentative="0">
      <w:start w:val="0"/>
      <w:numFmt w:val="bullet"/>
      <w:lvlText w:val="•"/>
      <w:lvlJc w:val="left"/>
      <w:pPr>
        <w:ind w:left="6678" w:hanging="372"/>
      </w:pPr>
      <w:rPr>
        <w:rFonts w:hint="default"/>
        <w:lang w:val="zh-CN" w:eastAsia="zh-CN" w:bidi="zh-CN"/>
      </w:rPr>
    </w:lvl>
    <w:lvl w:ilvl="8" w:tentative="0">
      <w:start w:val="0"/>
      <w:numFmt w:val="bullet"/>
      <w:lvlText w:val="•"/>
      <w:lvlJc w:val="left"/>
      <w:pPr>
        <w:ind w:left="7561" w:hanging="372"/>
      </w:pPr>
      <w:rPr>
        <w:rFonts w:hint="default"/>
        <w:lang w:val="zh-CN" w:eastAsia="zh-CN" w:bidi="zh-CN"/>
      </w:rPr>
    </w:lvl>
  </w:abstractNum>
  <w:abstractNum w:abstractNumId="19">
    <w:nsid w:val="DCBA6B53"/>
    <w:multiLevelType w:val="multilevel"/>
    <w:tmpl w:val="DCBA6B53"/>
    <w:lvl w:ilvl="0" w:tentative="0">
      <w:start w:val="2"/>
      <w:numFmt w:val="decimal"/>
      <w:lvlText w:val="%1"/>
      <w:lvlJc w:val="left"/>
      <w:pPr>
        <w:ind w:left="439" w:hanging="320"/>
        <w:jc w:val="left"/>
      </w:pPr>
      <w:rPr>
        <w:rFonts w:hint="default"/>
        <w:lang w:val="zh-CN" w:eastAsia="zh-CN" w:bidi="zh-CN"/>
      </w:rPr>
    </w:lvl>
    <w:lvl w:ilvl="1" w:tentative="0">
      <w:start w:val="1"/>
      <w:numFmt w:val="decimal"/>
      <w:lvlText w:val="%1.%2"/>
      <w:lvlJc w:val="left"/>
      <w:pPr>
        <w:ind w:left="439" w:hanging="320"/>
        <w:jc w:val="left"/>
      </w:pPr>
      <w:rPr>
        <w:rFonts w:hint="default"/>
        <w:spacing w:val="-1"/>
        <w:w w:val="106"/>
        <w:lang w:val="zh-CN" w:eastAsia="zh-CN" w:bidi="zh-CN"/>
      </w:rPr>
    </w:lvl>
    <w:lvl w:ilvl="2" w:tentative="0">
      <w:start w:val="0"/>
      <w:numFmt w:val="bullet"/>
      <w:lvlText w:val="•"/>
      <w:lvlJc w:val="left"/>
      <w:pPr>
        <w:ind w:left="2217" w:hanging="320"/>
      </w:pPr>
      <w:rPr>
        <w:rFonts w:hint="default"/>
        <w:lang w:val="zh-CN" w:eastAsia="zh-CN" w:bidi="zh-CN"/>
      </w:rPr>
    </w:lvl>
    <w:lvl w:ilvl="3" w:tentative="0">
      <w:start w:val="0"/>
      <w:numFmt w:val="bullet"/>
      <w:lvlText w:val="•"/>
      <w:lvlJc w:val="left"/>
      <w:pPr>
        <w:ind w:left="3105" w:hanging="320"/>
      </w:pPr>
      <w:rPr>
        <w:rFonts w:hint="default"/>
        <w:lang w:val="zh-CN" w:eastAsia="zh-CN" w:bidi="zh-CN"/>
      </w:rPr>
    </w:lvl>
    <w:lvl w:ilvl="4" w:tentative="0">
      <w:start w:val="0"/>
      <w:numFmt w:val="bullet"/>
      <w:lvlText w:val="•"/>
      <w:lvlJc w:val="left"/>
      <w:pPr>
        <w:ind w:left="3994" w:hanging="320"/>
      </w:pPr>
      <w:rPr>
        <w:rFonts w:hint="default"/>
        <w:lang w:val="zh-CN" w:eastAsia="zh-CN" w:bidi="zh-CN"/>
      </w:rPr>
    </w:lvl>
    <w:lvl w:ilvl="5" w:tentative="0">
      <w:start w:val="0"/>
      <w:numFmt w:val="bullet"/>
      <w:lvlText w:val="•"/>
      <w:lvlJc w:val="left"/>
      <w:pPr>
        <w:ind w:left="4883" w:hanging="320"/>
      </w:pPr>
      <w:rPr>
        <w:rFonts w:hint="default"/>
        <w:lang w:val="zh-CN" w:eastAsia="zh-CN" w:bidi="zh-CN"/>
      </w:rPr>
    </w:lvl>
    <w:lvl w:ilvl="6" w:tentative="0">
      <w:start w:val="0"/>
      <w:numFmt w:val="bullet"/>
      <w:lvlText w:val="•"/>
      <w:lvlJc w:val="left"/>
      <w:pPr>
        <w:ind w:left="5771" w:hanging="320"/>
      </w:pPr>
      <w:rPr>
        <w:rFonts w:hint="default"/>
        <w:lang w:val="zh-CN" w:eastAsia="zh-CN" w:bidi="zh-CN"/>
      </w:rPr>
    </w:lvl>
    <w:lvl w:ilvl="7" w:tentative="0">
      <w:start w:val="0"/>
      <w:numFmt w:val="bullet"/>
      <w:lvlText w:val="•"/>
      <w:lvlJc w:val="left"/>
      <w:pPr>
        <w:ind w:left="6660" w:hanging="320"/>
      </w:pPr>
      <w:rPr>
        <w:rFonts w:hint="default"/>
        <w:lang w:val="zh-CN" w:eastAsia="zh-CN" w:bidi="zh-CN"/>
      </w:rPr>
    </w:lvl>
    <w:lvl w:ilvl="8" w:tentative="0">
      <w:start w:val="0"/>
      <w:numFmt w:val="bullet"/>
      <w:lvlText w:val="•"/>
      <w:lvlJc w:val="left"/>
      <w:pPr>
        <w:ind w:left="7549" w:hanging="320"/>
      </w:pPr>
      <w:rPr>
        <w:rFonts w:hint="default"/>
        <w:lang w:val="zh-CN" w:eastAsia="zh-CN" w:bidi="zh-CN"/>
      </w:rPr>
    </w:lvl>
  </w:abstractNum>
  <w:abstractNum w:abstractNumId="20">
    <w:nsid w:val="E093A4B0"/>
    <w:multiLevelType w:val="multilevel"/>
    <w:tmpl w:val="E093A4B0"/>
    <w:lvl w:ilvl="0" w:tentative="0">
      <w:start w:val="1"/>
      <w:numFmt w:val="decimal"/>
      <w:lvlText w:val="%1）"/>
      <w:lvlJc w:val="left"/>
      <w:pPr>
        <w:ind w:left="480" w:hanging="360"/>
        <w:jc w:val="left"/>
      </w:pPr>
      <w:rPr>
        <w:rFonts w:hint="default" w:ascii="PMingLiU" w:hAnsi="PMingLiU" w:eastAsia="PMingLiU" w:cs="PMingLiU"/>
        <w:spacing w:val="-1"/>
        <w:w w:val="100"/>
        <w:sz w:val="21"/>
        <w:szCs w:val="21"/>
        <w:lang w:val="zh-CN" w:eastAsia="zh-CN" w:bidi="zh-CN"/>
      </w:rPr>
    </w:lvl>
    <w:lvl w:ilvl="1" w:tentative="0">
      <w:start w:val="1"/>
      <w:numFmt w:val="decimal"/>
      <w:lvlText w:val="%1.%2"/>
      <w:lvlJc w:val="left"/>
      <w:pPr>
        <w:ind w:left="492" w:hanging="372"/>
        <w:jc w:val="left"/>
      </w:pPr>
      <w:rPr>
        <w:rFonts w:hint="default" w:ascii="PMingLiU" w:hAnsi="PMingLiU" w:eastAsia="PMingLiU" w:cs="PMingLiU"/>
        <w:spacing w:val="-1"/>
        <w:w w:val="93"/>
        <w:sz w:val="21"/>
        <w:szCs w:val="21"/>
        <w:lang w:val="zh-CN" w:eastAsia="zh-CN" w:bidi="zh-CN"/>
      </w:rPr>
    </w:lvl>
    <w:lvl w:ilvl="2" w:tentative="0">
      <w:start w:val="0"/>
      <w:numFmt w:val="bullet"/>
      <w:lvlText w:val="•"/>
      <w:lvlJc w:val="left"/>
      <w:pPr>
        <w:ind w:left="1480" w:hanging="372"/>
      </w:pPr>
      <w:rPr>
        <w:rFonts w:hint="default"/>
        <w:lang w:val="zh-CN" w:eastAsia="zh-CN" w:bidi="zh-CN"/>
      </w:rPr>
    </w:lvl>
    <w:lvl w:ilvl="3" w:tentative="0">
      <w:start w:val="0"/>
      <w:numFmt w:val="bullet"/>
      <w:lvlText w:val="•"/>
      <w:lvlJc w:val="left"/>
      <w:pPr>
        <w:ind w:left="2461" w:hanging="372"/>
      </w:pPr>
      <w:rPr>
        <w:rFonts w:hint="default"/>
        <w:lang w:val="zh-CN" w:eastAsia="zh-CN" w:bidi="zh-CN"/>
      </w:rPr>
    </w:lvl>
    <w:lvl w:ilvl="4" w:tentative="0">
      <w:start w:val="0"/>
      <w:numFmt w:val="bullet"/>
      <w:lvlText w:val="•"/>
      <w:lvlJc w:val="left"/>
      <w:pPr>
        <w:ind w:left="3442" w:hanging="372"/>
      </w:pPr>
      <w:rPr>
        <w:rFonts w:hint="default"/>
        <w:lang w:val="zh-CN" w:eastAsia="zh-CN" w:bidi="zh-CN"/>
      </w:rPr>
    </w:lvl>
    <w:lvl w:ilvl="5" w:tentative="0">
      <w:start w:val="0"/>
      <w:numFmt w:val="bullet"/>
      <w:lvlText w:val="•"/>
      <w:lvlJc w:val="left"/>
      <w:pPr>
        <w:ind w:left="4422" w:hanging="372"/>
      </w:pPr>
      <w:rPr>
        <w:rFonts w:hint="default"/>
        <w:lang w:val="zh-CN" w:eastAsia="zh-CN" w:bidi="zh-CN"/>
      </w:rPr>
    </w:lvl>
    <w:lvl w:ilvl="6" w:tentative="0">
      <w:start w:val="0"/>
      <w:numFmt w:val="bullet"/>
      <w:lvlText w:val="•"/>
      <w:lvlJc w:val="left"/>
      <w:pPr>
        <w:ind w:left="5403" w:hanging="372"/>
      </w:pPr>
      <w:rPr>
        <w:rFonts w:hint="default"/>
        <w:lang w:val="zh-CN" w:eastAsia="zh-CN" w:bidi="zh-CN"/>
      </w:rPr>
    </w:lvl>
    <w:lvl w:ilvl="7" w:tentative="0">
      <w:start w:val="0"/>
      <w:numFmt w:val="bullet"/>
      <w:lvlText w:val="•"/>
      <w:lvlJc w:val="left"/>
      <w:pPr>
        <w:ind w:left="6384" w:hanging="372"/>
      </w:pPr>
      <w:rPr>
        <w:rFonts w:hint="default"/>
        <w:lang w:val="zh-CN" w:eastAsia="zh-CN" w:bidi="zh-CN"/>
      </w:rPr>
    </w:lvl>
    <w:lvl w:ilvl="8" w:tentative="0">
      <w:start w:val="0"/>
      <w:numFmt w:val="bullet"/>
      <w:lvlText w:val="•"/>
      <w:lvlJc w:val="left"/>
      <w:pPr>
        <w:ind w:left="7364" w:hanging="372"/>
      </w:pPr>
      <w:rPr>
        <w:rFonts w:hint="default"/>
        <w:lang w:val="zh-CN" w:eastAsia="zh-CN" w:bidi="zh-CN"/>
      </w:rPr>
    </w:lvl>
  </w:abstractNum>
  <w:abstractNum w:abstractNumId="21">
    <w:nsid w:val="F0E89278"/>
    <w:multiLevelType w:val="multilevel"/>
    <w:tmpl w:val="F0E89278"/>
    <w:lvl w:ilvl="0" w:tentative="0">
      <w:start w:val="1"/>
      <w:numFmt w:val="decimal"/>
      <w:lvlText w:val="%1）"/>
      <w:lvlJc w:val="left"/>
      <w:pPr>
        <w:ind w:left="450" w:hanging="330"/>
        <w:jc w:val="left"/>
      </w:pPr>
      <w:rPr>
        <w:rFonts w:hint="default" w:ascii="Microsoft JhengHei" w:hAnsi="Microsoft JhengHei" w:eastAsia="Microsoft JhengHei" w:cs="Microsoft JhengHei"/>
        <w:b/>
        <w:bCs/>
        <w:w w:val="93"/>
        <w:sz w:val="19"/>
        <w:szCs w:val="19"/>
        <w:lang w:val="zh-CN" w:eastAsia="zh-CN" w:bidi="zh-CN"/>
      </w:rPr>
    </w:lvl>
    <w:lvl w:ilvl="1" w:tentative="0">
      <w:start w:val="0"/>
      <w:numFmt w:val="bullet"/>
      <w:lvlText w:val="•"/>
      <w:lvlJc w:val="left"/>
      <w:pPr>
        <w:ind w:left="1346" w:hanging="330"/>
      </w:pPr>
      <w:rPr>
        <w:rFonts w:hint="default"/>
        <w:lang w:val="zh-CN" w:eastAsia="zh-CN" w:bidi="zh-CN"/>
      </w:rPr>
    </w:lvl>
    <w:lvl w:ilvl="2" w:tentative="0">
      <w:start w:val="0"/>
      <w:numFmt w:val="bullet"/>
      <w:lvlText w:val="•"/>
      <w:lvlJc w:val="left"/>
      <w:pPr>
        <w:ind w:left="2233" w:hanging="330"/>
      </w:pPr>
      <w:rPr>
        <w:rFonts w:hint="default"/>
        <w:lang w:val="zh-CN" w:eastAsia="zh-CN" w:bidi="zh-CN"/>
      </w:rPr>
    </w:lvl>
    <w:lvl w:ilvl="3" w:tentative="0">
      <w:start w:val="0"/>
      <w:numFmt w:val="bullet"/>
      <w:lvlText w:val="•"/>
      <w:lvlJc w:val="left"/>
      <w:pPr>
        <w:ind w:left="3119" w:hanging="330"/>
      </w:pPr>
      <w:rPr>
        <w:rFonts w:hint="default"/>
        <w:lang w:val="zh-CN" w:eastAsia="zh-CN" w:bidi="zh-CN"/>
      </w:rPr>
    </w:lvl>
    <w:lvl w:ilvl="4" w:tentative="0">
      <w:start w:val="0"/>
      <w:numFmt w:val="bullet"/>
      <w:lvlText w:val="•"/>
      <w:lvlJc w:val="left"/>
      <w:pPr>
        <w:ind w:left="4006" w:hanging="330"/>
      </w:pPr>
      <w:rPr>
        <w:rFonts w:hint="default"/>
        <w:lang w:val="zh-CN" w:eastAsia="zh-CN" w:bidi="zh-CN"/>
      </w:rPr>
    </w:lvl>
    <w:lvl w:ilvl="5" w:tentative="0">
      <w:start w:val="0"/>
      <w:numFmt w:val="bullet"/>
      <w:lvlText w:val="•"/>
      <w:lvlJc w:val="left"/>
      <w:pPr>
        <w:ind w:left="4893" w:hanging="330"/>
      </w:pPr>
      <w:rPr>
        <w:rFonts w:hint="default"/>
        <w:lang w:val="zh-CN" w:eastAsia="zh-CN" w:bidi="zh-CN"/>
      </w:rPr>
    </w:lvl>
    <w:lvl w:ilvl="6" w:tentative="0">
      <w:start w:val="0"/>
      <w:numFmt w:val="bullet"/>
      <w:lvlText w:val="•"/>
      <w:lvlJc w:val="left"/>
      <w:pPr>
        <w:ind w:left="5779" w:hanging="330"/>
      </w:pPr>
      <w:rPr>
        <w:rFonts w:hint="default"/>
        <w:lang w:val="zh-CN" w:eastAsia="zh-CN" w:bidi="zh-CN"/>
      </w:rPr>
    </w:lvl>
    <w:lvl w:ilvl="7" w:tentative="0">
      <w:start w:val="0"/>
      <w:numFmt w:val="bullet"/>
      <w:lvlText w:val="•"/>
      <w:lvlJc w:val="left"/>
      <w:pPr>
        <w:ind w:left="6666" w:hanging="330"/>
      </w:pPr>
      <w:rPr>
        <w:rFonts w:hint="default"/>
        <w:lang w:val="zh-CN" w:eastAsia="zh-CN" w:bidi="zh-CN"/>
      </w:rPr>
    </w:lvl>
    <w:lvl w:ilvl="8" w:tentative="0">
      <w:start w:val="0"/>
      <w:numFmt w:val="bullet"/>
      <w:lvlText w:val="•"/>
      <w:lvlJc w:val="left"/>
      <w:pPr>
        <w:ind w:left="7553" w:hanging="330"/>
      </w:pPr>
      <w:rPr>
        <w:rFonts w:hint="default"/>
        <w:lang w:val="zh-CN" w:eastAsia="zh-CN" w:bidi="zh-CN"/>
      </w:rPr>
    </w:lvl>
  </w:abstractNum>
  <w:abstractNum w:abstractNumId="22">
    <w:nsid w:val="F4B5D9F5"/>
    <w:multiLevelType w:val="multilevel"/>
    <w:tmpl w:val="F4B5D9F5"/>
    <w:lvl w:ilvl="0" w:tentative="0">
      <w:start w:val="3"/>
      <w:numFmt w:val="decimal"/>
      <w:lvlText w:val="%1"/>
      <w:lvlJc w:val="left"/>
      <w:pPr>
        <w:ind w:left="1332" w:hanging="372"/>
        <w:jc w:val="left"/>
      </w:pPr>
      <w:rPr>
        <w:rFonts w:hint="default"/>
        <w:lang w:val="zh-CN" w:eastAsia="zh-CN" w:bidi="zh-CN"/>
      </w:rPr>
    </w:lvl>
    <w:lvl w:ilvl="1" w:tentative="0">
      <w:start w:val="1"/>
      <w:numFmt w:val="decimal"/>
      <w:lvlText w:val="%1.%2"/>
      <w:lvlJc w:val="left"/>
      <w:pPr>
        <w:ind w:left="1332" w:hanging="372"/>
        <w:jc w:val="left"/>
      </w:pPr>
      <w:rPr>
        <w:rFonts w:hint="default" w:ascii="PMingLiU" w:hAnsi="PMingLiU" w:eastAsia="PMingLiU" w:cs="PMingLiU"/>
        <w:spacing w:val="-1"/>
        <w:w w:val="93"/>
        <w:sz w:val="21"/>
        <w:szCs w:val="21"/>
        <w:lang w:val="zh-CN" w:eastAsia="zh-CN" w:bidi="zh-CN"/>
      </w:rPr>
    </w:lvl>
    <w:lvl w:ilvl="2" w:tentative="0">
      <w:start w:val="0"/>
      <w:numFmt w:val="bullet"/>
      <w:lvlText w:val="•"/>
      <w:lvlJc w:val="left"/>
      <w:pPr>
        <w:ind w:left="2937" w:hanging="372"/>
      </w:pPr>
      <w:rPr>
        <w:rFonts w:hint="default"/>
        <w:lang w:val="zh-CN" w:eastAsia="zh-CN" w:bidi="zh-CN"/>
      </w:rPr>
    </w:lvl>
    <w:lvl w:ilvl="3" w:tentative="0">
      <w:start w:val="0"/>
      <w:numFmt w:val="bullet"/>
      <w:lvlText w:val="•"/>
      <w:lvlJc w:val="left"/>
      <w:pPr>
        <w:ind w:left="3735" w:hanging="372"/>
      </w:pPr>
      <w:rPr>
        <w:rFonts w:hint="default"/>
        <w:lang w:val="zh-CN" w:eastAsia="zh-CN" w:bidi="zh-CN"/>
      </w:rPr>
    </w:lvl>
    <w:lvl w:ilvl="4" w:tentative="0">
      <w:start w:val="0"/>
      <w:numFmt w:val="bullet"/>
      <w:lvlText w:val="•"/>
      <w:lvlJc w:val="left"/>
      <w:pPr>
        <w:ind w:left="4534" w:hanging="372"/>
      </w:pPr>
      <w:rPr>
        <w:rFonts w:hint="default"/>
        <w:lang w:val="zh-CN" w:eastAsia="zh-CN" w:bidi="zh-CN"/>
      </w:rPr>
    </w:lvl>
    <w:lvl w:ilvl="5" w:tentative="0">
      <w:start w:val="0"/>
      <w:numFmt w:val="bullet"/>
      <w:lvlText w:val="•"/>
      <w:lvlJc w:val="left"/>
      <w:pPr>
        <w:ind w:left="5333" w:hanging="372"/>
      </w:pPr>
      <w:rPr>
        <w:rFonts w:hint="default"/>
        <w:lang w:val="zh-CN" w:eastAsia="zh-CN" w:bidi="zh-CN"/>
      </w:rPr>
    </w:lvl>
    <w:lvl w:ilvl="6" w:tentative="0">
      <w:start w:val="0"/>
      <w:numFmt w:val="bullet"/>
      <w:lvlText w:val="•"/>
      <w:lvlJc w:val="left"/>
      <w:pPr>
        <w:ind w:left="6131" w:hanging="372"/>
      </w:pPr>
      <w:rPr>
        <w:rFonts w:hint="default"/>
        <w:lang w:val="zh-CN" w:eastAsia="zh-CN" w:bidi="zh-CN"/>
      </w:rPr>
    </w:lvl>
    <w:lvl w:ilvl="7" w:tentative="0">
      <w:start w:val="0"/>
      <w:numFmt w:val="bullet"/>
      <w:lvlText w:val="•"/>
      <w:lvlJc w:val="left"/>
      <w:pPr>
        <w:ind w:left="6930" w:hanging="372"/>
      </w:pPr>
      <w:rPr>
        <w:rFonts w:hint="default"/>
        <w:lang w:val="zh-CN" w:eastAsia="zh-CN" w:bidi="zh-CN"/>
      </w:rPr>
    </w:lvl>
    <w:lvl w:ilvl="8" w:tentative="0">
      <w:start w:val="0"/>
      <w:numFmt w:val="bullet"/>
      <w:lvlText w:val="•"/>
      <w:lvlJc w:val="left"/>
      <w:pPr>
        <w:ind w:left="7729" w:hanging="372"/>
      </w:pPr>
      <w:rPr>
        <w:rFonts w:hint="default"/>
        <w:lang w:val="zh-CN" w:eastAsia="zh-CN" w:bidi="zh-CN"/>
      </w:rPr>
    </w:lvl>
  </w:abstractNum>
  <w:abstractNum w:abstractNumId="23">
    <w:nsid w:val="F7735DC9"/>
    <w:multiLevelType w:val="multilevel"/>
    <w:tmpl w:val="F7735DC9"/>
    <w:lvl w:ilvl="0" w:tentative="0">
      <w:start w:val="1"/>
      <w:numFmt w:val="decimal"/>
      <w:lvlText w:val="%1"/>
      <w:lvlJc w:val="left"/>
      <w:pPr>
        <w:ind w:left="492" w:hanging="372"/>
        <w:jc w:val="left"/>
      </w:pPr>
      <w:rPr>
        <w:rFonts w:hint="default"/>
        <w:lang w:val="zh-CN" w:eastAsia="zh-CN" w:bidi="zh-CN"/>
      </w:rPr>
    </w:lvl>
    <w:lvl w:ilvl="1" w:tentative="0">
      <w:start w:val="1"/>
      <w:numFmt w:val="decimal"/>
      <w:lvlText w:val="%1.%2"/>
      <w:lvlJc w:val="left"/>
      <w:pPr>
        <w:ind w:left="492" w:hanging="372"/>
        <w:jc w:val="right"/>
      </w:pPr>
      <w:rPr>
        <w:rFonts w:hint="default" w:ascii="PMingLiU" w:hAnsi="PMingLiU" w:eastAsia="PMingLiU" w:cs="PMingLiU"/>
        <w:spacing w:val="-1"/>
        <w:w w:val="93"/>
        <w:sz w:val="21"/>
        <w:szCs w:val="21"/>
        <w:lang w:val="zh-CN" w:eastAsia="zh-CN" w:bidi="zh-CN"/>
      </w:rPr>
    </w:lvl>
    <w:lvl w:ilvl="2" w:tentative="0">
      <w:start w:val="0"/>
      <w:numFmt w:val="bullet"/>
      <w:lvlText w:val="•"/>
      <w:lvlJc w:val="left"/>
      <w:pPr>
        <w:ind w:left="2265" w:hanging="372"/>
      </w:pPr>
      <w:rPr>
        <w:rFonts w:hint="default"/>
        <w:lang w:val="zh-CN" w:eastAsia="zh-CN" w:bidi="zh-CN"/>
      </w:rPr>
    </w:lvl>
    <w:lvl w:ilvl="3" w:tentative="0">
      <w:start w:val="0"/>
      <w:numFmt w:val="bullet"/>
      <w:lvlText w:val="•"/>
      <w:lvlJc w:val="left"/>
      <w:pPr>
        <w:ind w:left="3147" w:hanging="372"/>
      </w:pPr>
      <w:rPr>
        <w:rFonts w:hint="default"/>
        <w:lang w:val="zh-CN" w:eastAsia="zh-CN" w:bidi="zh-CN"/>
      </w:rPr>
    </w:lvl>
    <w:lvl w:ilvl="4" w:tentative="0">
      <w:start w:val="0"/>
      <w:numFmt w:val="bullet"/>
      <w:lvlText w:val="•"/>
      <w:lvlJc w:val="left"/>
      <w:pPr>
        <w:ind w:left="4030" w:hanging="372"/>
      </w:pPr>
      <w:rPr>
        <w:rFonts w:hint="default"/>
        <w:lang w:val="zh-CN" w:eastAsia="zh-CN" w:bidi="zh-CN"/>
      </w:rPr>
    </w:lvl>
    <w:lvl w:ilvl="5" w:tentative="0">
      <w:start w:val="0"/>
      <w:numFmt w:val="bullet"/>
      <w:lvlText w:val="•"/>
      <w:lvlJc w:val="left"/>
      <w:pPr>
        <w:ind w:left="4913" w:hanging="372"/>
      </w:pPr>
      <w:rPr>
        <w:rFonts w:hint="default"/>
        <w:lang w:val="zh-CN" w:eastAsia="zh-CN" w:bidi="zh-CN"/>
      </w:rPr>
    </w:lvl>
    <w:lvl w:ilvl="6" w:tentative="0">
      <w:start w:val="0"/>
      <w:numFmt w:val="bullet"/>
      <w:lvlText w:val="•"/>
      <w:lvlJc w:val="left"/>
      <w:pPr>
        <w:ind w:left="5795" w:hanging="372"/>
      </w:pPr>
      <w:rPr>
        <w:rFonts w:hint="default"/>
        <w:lang w:val="zh-CN" w:eastAsia="zh-CN" w:bidi="zh-CN"/>
      </w:rPr>
    </w:lvl>
    <w:lvl w:ilvl="7" w:tentative="0">
      <w:start w:val="0"/>
      <w:numFmt w:val="bullet"/>
      <w:lvlText w:val="•"/>
      <w:lvlJc w:val="left"/>
      <w:pPr>
        <w:ind w:left="6678" w:hanging="372"/>
      </w:pPr>
      <w:rPr>
        <w:rFonts w:hint="default"/>
        <w:lang w:val="zh-CN" w:eastAsia="zh-CN" w:bidi="zh-CN"/>
      </w:rPr>
    </w:lvl>
    <w:lvl w:ilvl="8" w:tentative="0">
      <w:start w:val="0"/>
      <w:numFmt w:val="bullet"/>
      <w:lvlText w:val="•"/>
      <w:lvlJc w:val="left"/>
      <w:pPr>
        <w:ind w:left="7561" w:hanging="372"/>
      </w:pPr>
      <w:rPr>
        <w:rFonts w:hint="default"/>
        <w:lang w:val="zh-CN" w:eastAsia="zh-CN" w:bidi="zh-CN"/>
      </w:rPr>
    </w:lvl>
  </w:abstractNum>
  <w:abstractNum w:abstractNumId="24">
    <w:nsid w:val="0053208E"/>
    <w:multiLevelType w:val="multilevel"/>
    <w:tmpl w:val="0053208E"/>
    <w:lvl w:ilvl="0" w:tentative="0">
      <w:start w:val="2"/>
      <w:numFmt w:val="decimal"/>
      <w:lvlText w:val="%1"/>
      <w:lvlJc w:val="left"/>
      <w:pPr>
        <w:ind w:left="1279" w:hanging="320"/>
        <w:jc w:val="left"/>
      </w:pPr>
      <w:rPr>
        <w:rFonts w:hint="default"/>
        <w:lang w:val="zh-CN" w:eastAsia="zh-CN" w:bidi="zh-CN"/>
      </w:rPr>
    </w:lvl>
    <w:lvl w:ilvl="1" w:tentative="0">
      <w:start w:val="1"/>
      <w:numFmt w:val="decimal"/>
      <w:lvlText w:val="%1.%2"/>
      <w:lvlJc w:val="left"/>
      <w:pPr>
        <w:ind w:left="1279" w:hanging="320"/>
        <w:jc w:val="left"/>
      </w:pPr>
      <w:rPr>
        <w:rFonts w:hint="default" w:ascii="PMingLiU" w:hAnsi="PMingLiU" w:eastAsia="PMingLiU" w:cs="PMingLiU"/>
        <w:spacing w:val="-1"/>
        <w:w w:val="93"/>
        <w:sz w:val="21"/>
        <w:szCs w:val="21"/>
        <w:lang w:val="zh-CN" w:eastAsia="zh-CN" w:bidi="zh-CN"/>
      </w:rPr>
    </w:lvl>
    <w:lvl w:ilvl="2" w:tentative="0">
      <w:start w:val="0"/>
      <w:numFmt w:val="bullet"/>
      <w:lvlText w:val="•"/>
      <w:lvlJc w:val="left"/>
      <w:pPr>
        <w:ind w:left="2889" w:hanging="320"/>
      </w:pPr>
      <w:rPr>
        <w:rFonts w:hint="default"/>
        <w:lang w:val="zh-CN" w:eastAsia="zh-CN" w:bidi="zh-CN"/>
      </w:rPr>
    </w:lvl>
    <w:lvl w:ilvl="3" w:tentative="0">
      <w:start w:val="0"/>
      <w:numFmt w:val="bullet"/>
      <w:lvlText w:val="•"/>
      <w:lvlJc w:val="left"/>
      <w:pPr>
        <w:ind w:left="3693" w:hanging="320"/>
      </w:pPr>
      <w:rPr>
        <w:rFonts w:hint="default"/>
        <w:lang w:val="zh-CN" w:eastAsia="zh-CN" w:bidi="zh-CN"/>
      </w:rPr>
    </w:lvl>
    <w:lvl w:ilvl="4" w:tentative="0">
      <w:start w:val="0"/>
      <w:numFmt w:val="bullet"/>
      <w:lvlText w:val="•"/>
      <w:lvlJc w:val="left"/>
      <w:pPr>
        <w:ind w:left="4498" w:hanging="320"/>
      </w:pPr>
      <w:rPr>
        <w:rFonts w:hint="default"/>
        <w:lang w:val="zh-CN" w:eastAsia="zh-CN" w:bidi="zh-CN"/>
      </w:rPr>
    </w:lvl>
    <w:lvl w:ilvl="5" w:tentative="0">
      <w:start w:val="0"/>
      <w:numFmt w:val="bullet"/>
      <w:lvlText w:val="•"/>
      <w:lvlJc w:val="left"/>
      <w:pPr>
        <w:ind w:left="5303" w:hanging="320"/>
      </w:pPr>
      <w:rPr>
        <w:rFonts w:hint="default"/>
        <w:lang w:val="zh-CN" w:eastAsia="zh-CN" w:bidi="zh-CN"/>
      </w:rPr>
    </w:lvl>
    <w:lvl w:ilvl="6" w:tentative="0">
      <w:start w:val="0"/>
      <w:numFmt w:val="bullet"/>
      <w:lvlText w:val="•"/>
      <w:lvlJc w:val="left"/>
      <w:pPr>
        <w:ind w:left="6107" w:hanging="320"/>
      </w:pPr>
      <w:rPr>
        <w:rFonts w:hint="default"/>
        <w:lang w:val="zh-CN" w:eastAsia="zh-CN" w:bidi="zh-CN"/>
      </w:rPr>
    </w:lvl>
    <w:lvl w:ilvl="7" w:tentative="0">
      <w:start w:val="0"/>
      <w:numFmt w:val="bullet"/>
      <w:lvlText w:val="•"/>
      <w:lvlJc w:val="left"/>
      <w:pPr>
        <w:ind w:left="6912" w:hanging="320"/>
      </w:pPr>
      <w:rPr>
        <w:rFonts w:hint="default"/>
        <w:lang w:val="zh-CN" w:eastAsia="zh-CN" w:bidi="zh-CN"/>
      </w:rPr>
    </w:lvl>
    <w:lvl w:ilvl="8" w:tentative="0">
      <w:start w:val="0"/>
      <w:numFmt w:val="bullet"/>
      <w:lvlText w:val="•"/>
      <w:lvlJc w:val="left"/>
      <w:pPr>
        <w:ind w:left="7717" w:hanging="320"/>
      </w:pPr>
      <w:rPr>
        <w:rFonts w:hint="default"/>
        <w:lang w:val="zh-CN" w:eastAsia="zh-CN" w:bidi="zh-CN"/>
      </w:rPr>
    </w:lvl>
  </w:abstractNum>
  <w:abstractNum w:abstractNumId="25">
    <w:nsid w:val="0248C179"/>
    <w:multiLevelType w:val="multilevel"/>
    <w:tmpl w:val="0248C179"/>
    <w:lvl w:ilvl="0" w:tentative="0">
      <w:start w:val="4"/>
      <w:numFmt w:val="decimal"/>
      <w:lvlText w:val="%1"/>
      <w:lvlJc w:val="left"/>
      <w:pPr>
        <w:ind w:left="1332" w:hanging="372"/>
        <w:jc w:val="left"/>
      </w:pPr>
      <w:rPr>
        <w:rFonts w:hint="default"/>
        <w:lang w:val="zh-CN" w:eastAsia="zh-CN" w:bidi="zh-CN"/>
      </w:rPr>
    </w:lvl>
    <w:lvl w:ilvl="1" w:tentative="0">
      <w:start w:val="1"/>
      <w:numFmt w:val="decimal"/>
      <w:lvlText w:val="%1.%2"/>
      <w:lvlJc w:val="left"/>
      <w:pPr>
        <w:ind w:left="1332" w:hanging="372"/>
        <w:jc w:val="left"/>
      </w:pPr>
      <w:rPr>
        <w:rFonts w:hint="default" w:ascii="PMingLiU" w:hAnsi="PMingLiU" w:eastAsia="PMingLiU" w:cs="PMingLiU"/>
        <w:spacing w:val="-1"/>
        <w:w w:val="93"/>
        <w:sz w:val="21"/>
        <w:szCs w:val="21"/>
        <w:lang w:val="zh-CN" w:eastAsia="zh-CN" w:bidi="zh-CN"/>
      </w:rPr>
    </w:lvl>
    <w:lvl w:ilvl="2" w:tentative="0">
      <w:start w:val="0"/>
      <w:numFmt w:val="bullet"/>
      <w:lvlText w:val="•"/>
      <w:lvlJc w:val="left"/>
      <w:pPr>
        <w:ind w:left="2937" w:hanging="372"/>
      </w:pPr>
      <w:rPr>
        <w:rFonts w:hint="default"/>
        <w:lang w:val="zh-CN" w:eastAsia="zh-CN" w:bidi="zh-CN"/>
      </w:rPr>
    </w:lvl>
    <w:lvl w:ilvl="3" w:tentative="0">
      <w:start w:val="0"/>
      <w:numFmt w:val="bullet"/>
      <w:lvlText w:val="•"/>
      <w:lvlJc w:val="left"/>
      <w:pPr>
        <w:ind w:left="3735" w:hanging="372"/>
      </w:pPr>
      <w:rPr>
        <w:rFonts w:hint="default"/>
        <w:lang w:val="zh-CN" w:eastAsia="zh-CN" w:bidi="zh-CN"/>
      </w:rPr>
    </w:lvl>
    <w:lvl w:ilvl="4" w:tentative="0">
      <w:start w:val="0"/>
      <w:numFmt w:val="bullet"/>
      <w:lvlText w:val="•"/>
      <w:lvlJc w:val="left"/>
      <w:pPr>
        <w:ind w:left="4534" w:hanging="372"/>
      </w:pPr>
      <w:rPr>
        <w:rFonts w:hint="default"/>
        <w:lang w:val="zh-CN" w:eastAsia="zh-CN" w:bidi="zh-CN"/>
      </w:rPr>
    </w:lvl>
    <w:lvl w:ilvl="5" w:tentative="0">
      <w:start w:val="0"/>
      <w:numFmt w:val="bullet"/>
      <w:lvlText w:val="•"/>
      <w:lvlJc w:val="left"/>
      <w:pPr>
        <w:ind w:left="5333" w:hanging="372"/>
      </w:pPr>
      <w:rPr>
        <w:rFonts w:hint="default"/>
        <w:lang w:val="zh-CN" w:eastAsia="zh-CN" w:bidi="zh-CN"/>
      </w:rPr>
    </w:lvl>
    <w:lvl w:ilvl="6" w:tentative="0">
      <w:start w:val="0"/>
      <w:numFmt w:val="bullet"/>
      <w:lvlText w:val="•"/>
      <w:lvlJc w:val="left"/>
      <w:pPr>
        <w:ind w:left="6131" w:hanging="372"/>
      </w:pPr>
      <w:rPr>
        <w:rFonts w:hint="default"/>
        <w:lang w:val="zh-CN" w:eastAsia="zh-CN" w:bidi="zh-CN"/>
      </w:rPr>
    </w:lvl>
    <w:lvl w:ilvl="7" w:tentative="0">
      <w:start w:val="0"/>
      <w:numFmt w:val="bullet"/>
      <w:lvlText w:val="•"/>
      <w:lvlJc w:val="left"/>
      <w:pPr>
        <w:ind w:left="6930" w:hanging="372"/>
      </w:pPr>
      <w:rPr>
        <w:rFonts w:hint="default"/>
        <w:lang w:val="zh-CN" w:eastAsia="zh-CN" w:bidi="zh-CN"/>
      </w:rPr>
    </w:lvl>
    <w:lvl w:ilvl="8" w:tentative="0">
      <w:start w:val="0"/>
      <w:numFmt w:val="bullet"/>
      <w:lvlText w:val="•"/>
      <w:lvlJc w:val="left"/>
      <w:pPr>
        <w:ind w:left="7729" w:hanging="372"/>
      </w:pPr>
      <w:rPr>
        <w:rFonts w:hint="default"/>
        <w:lang w:val="zh-CN" w:eastAsia="zh-CN" w:bidi="zh-CN"/>
      </w:rPr>
    </w:lvl>
  </w:abstractNum>
  <w:abstractNum w:abstractNumId="26">
    <w:nsid w:val="03D62ECE"/>
    <w:multiLevelType w:val="multilevel"/>
    <w:tmpl w:val="03D62ECE"/>
    <w:lvl w:ilvl="0" w:tentative="0">
      <w:start w:val="2"/>
      <w:numFmt w:val="decimal"/>
      <w:lvlText w:val="%1"/>
      <w:lvlJc w:val="left"/>
      <w:pPr>
        <w:ind w:left="1332" w:hanging="372"/>
        <w:jc w:val="left"/>
      </w:pPr>
      <w:rPr>
        <w:rFonts w:hint="default"/>
        <w:lang w:val="zh-CN" w:eastAsia="zh-CN" w:bidi="zh-CN"/>
      </w:rPr>
    </w:lvl>
    <w:lvl w:ilvl="1" w:tentative="0">
      <w:start w:val="1"/>
      <w:numFmt w:val="decimal"/>
      <w:lvlText w:val="%1.%2"/>
      <w:lvlJc w:val="left"/>
      <w:pPr>
        <w:ind w:left="1332" w:hanging="372"/>
        <w:jc w:val="left"/>
      </w:pPr>
      <w:rPr>
        <w:rFonts w:hint="default" w:ascii="PMingLiU" w:hAnsi="PMingLiU" w:eastAsia="PMingLiU" w:cs="PMingLiU"/>
        <w:spacing w:val="-1"/>
        <w:w w:val="93"/>
        <w:sz w:val="21"/>
        <w:szCs w:val="21"/>
        <w:lang w:val="zh-CN" w:eastAsia="zh-CN" w:bidi="zh-CN"/>
      </w:rPr>
    </w:lvl>
    <w:lvl w:ilvl="2" w:tentative="0">
      <w:start w:val="0"/>
      <w:numFmt w:val="bullet"/>
      <w:lvlText w:val="•"/>
      <w:lvlJc w:val="left"/>
      <w:pPr>
        <w:ind w:left="2937" w:hanging="372"/>
      </w:pPr>
      <w:rPr>
        <w:rFonts w:hint="default"/>
        <w:lang w:val="zh-CN" w:eastAsia="zh-CN" w:bidi="zh-CN"/>
      </w:rPr>
    </w:lvl>
    <w:lvl w:ilvl="3" w:tentative="0">
      <w:start w:val="0"/>
      <w:numFmt w:val="bullet"/>
      <w:lvlText w:val="•"/>
      <w:lvlJc w:val="left"/>
      <w:pPr>
        <w:ind w:left="3735" w:hanging="372"/>
      </w:pPr>
      <w:rPr>
        <w:rFonts w:hint="default"/>
        <w:lang w:val="zh-CN" w:eastAsia="zh-CN" w:bidi="zh-CN"/>
      </w:rPr>
    </w:lvl>
    <w:lvl w:ilvl="4" w:tentative="0">
      <w:start w:val="0"/>
      <w:numFmt w:val="bullet"/>
      <w:lvlText w:val="•"/>
      <w:lvlJc w:val="left"/>
      <w:pPr>
        <w:ind w:left="4534" w:hanging="372"/>
      </w:pPr>
      <w:rPr>
        <w:rFonts w:hint="default"/>
        <w:lang w:val="zh-CN" w:eastAsia="zh-CN" w:bidi="zh-CN"/>
      </w:rPr>
    </w:lvl>
    <w:lvl w:ilvl="5" w:tentative="0">
      <w:start w:val="0"/>
      <w:numFmt w:val="bullet"/>
      <w:lvlText w:val="•"/>
      <w:lvlJc w:val="left"/>
      <w:pPr>
        <w:ind w:left="5333" w:hanging="372"/>
      </w:pPr>
      <w:rPr>
        <w:rFonts w:hint="default"/>
        <w:lang w:val="zh-CN" w:eastAsia="zh-CN" w:bidi="zh-CN"/>
      </w:rPr>
    </w:lvl>
    <w:lvl w:ilvl="6" w:tentative="0">
      <w:start w:val="0"/>
      <w:numFmt w:val="bullet"/>
      <w:lvlText w:val="•"/>
      <w:lvlJc w:val="left"/>
      <w:pPr>
        <w:ind w:left="6131" w:hanging="372"/>
      </w:pPr>
      <w:rPr>
        <w:rFonts w:hint="default"/>
        <w:lang w:val="zh-CN" w:eastAsia="zh-CN" w:bidi="zh-CN"/>
      </w:rPr>
    </w:lvl>
    <w:lvl w:ilvl="7" w:tentative="0">
      <w:start w:val="0"/>
      <w:numFmt w:val="bullet"/>
      <w:lvlText w:val="•"/>
      <w:lvlJc w:val="left"/>
      <w:pPr>
        <w:ind w:left="6930" w:hanging="372"/>
      </w:pPr>
      <w:rPr>
        <w:rFonts w:hint="default"/>
        <w:lang w:val="zh-CN" w:eastAsia="zh-CN" w:bidi="zh-CN"/>
      </w:rPr>
    </w:lvl>
    <w:lvl w:ilvl="8" w:tentative="0">
      <w:start w:val="0"/>
      <w:numFmt w:val="bullet"/>
      <w:lvlText w:val="•"/>
      <w:lvlJc w:val="left"/>
      <w:pPr>
        <w:ind w:left="7729" w:hanging="372"/>
      </w:pPr>
      <w:rPr>
        <w:rFonts w:hint="default"/>
        <w:lang w:val="zh-CN" w:eastAsia="zh-CN" w:bidi="zh-CN"/>
      </w:rPr>
    </w:lvl>
  </w:abstractNum>
  <w:abstractNum w:abstractNumId="27">
    <w:nsid w:val="0709FD3E"/>
    <w:multiLevelType w:val="multilevel"/>
    <w:tmpl w:val="0709FD3E"/>
    <w:lvl w:ilvl="0" w:tentative="0">
      <w:start w:val="1"/>
      <w:numFmt w:val="decimal"/>
      <w:lvlText w:val="%1）"/>
      <w:lvlJc w:val="left"/>
      <w:pPr>
        <w:ind w:left="443" w:hanging="323"/>
        <w:jc w:val="left"/>
      </w:pPr>
      <w:rPr>
        <w:rFonts w:hint="default" w:ascii="PMingLiU" w:hAnsi="PMingLiU" w:eastAsia="PMingLiU" w:cs="PMingLiU"/>
        <w:spacing w:val="-1"/>
        <w:w w:val="100"/>
        <w:sz w:val="19"/>
        <w:szCs w:val="19"/>
        <w:lang w:val="zh-CN" w:eastAsia="zh-CN" w:bidi="zh-CN"/>
      </w:rPr>
    </w:lvl>
    <w:lvl w:ilvl="1" w:tentative="0">
      <w:start w:val="0"/>
      <w:numFmt w:val="bullet"/>
      <w:lvlText w:val="•"/>
      <w:lvlJc w:val="left"/>
      <w:pPr>
        <w:ind w:left="1328" w:hanging="323"/>
      </w:pPr>
      <w:rPr>
        <w:rFonts w:hint="default"/>
        <w:lang w:val="zh-CN" w:eastAsia="zh-CN" w:bidi="zh-CN"/>
      </w:rPr>
    </w:lvl>
    <w:lvl w:ilvl="2" w:tentative="0">
      <w:start w:val="0"/>
      <w:numFmt w:val="bullet"/>
      <w:lvlText w:val="•"/>
      <w:lvlJc w:val="left"/>
      <w:pPr>
        <w:ind w:left="2217" w:hanging="323"/>
      </w:pPr>
      <w:rPr>
        <w:rFonts w:hint="default"/>
        <w:lang w:val="zh-CN" w:eastAsia="zh-CN" w:bidi="zh-CN"/>
      </w:rPr>
    </w:lvl>
    <w:lvl w:ilvl="3" w:tentative="0">
      <w:start w:val="0"/>
      <w:numFmt w:val="bullet"/>
      <w:lvlText w:val="•"/>
      <w:lvlJc w:val="left"/>
      <w:pPr>
        <w:ind w:left="3105" w:hanging="323"/>
      </w:pPr>
      <w:rPr>
        <w:rFonts w:hint="default"/>
        <w:lang w:val="zh-CN" w:eastAsia="zh-CN" w:bidi="zh-CN"/>
      </w:rPr>
    </w:lvl>
    <w:lvl w:ilvl="4" w:tentative="0">
      <w:start w:val="0"/>
      <w:numFmt w:val="bullet"/>
      <w:lvlText w:val="•"/>
      <w:lvlJc w:val="left"/>
      <w:pPr>
        <w:ind w:left="3994" w:hanging="323"/>
      </w:pPr>
      <w:rPr>
        <w:rFonts w:hint="default"/>
        <w:lang w:val="zh-CN" w:eastAsia="zh-CN" w:bidi="zh-CN"/>
      </w:rPr>
    </w:lvl>
    <w:lvl w:ilvl="5" w:tentative="0">
      <w:start w:val="0"/>
      <w:numFmt w:val="bullet"/>
      <w:lvlText w:val="•"/>
      <w:lvlJc w:val="left"/>
      <w:pPr>
        <w:ind w:left="4883" w:hanging="323"/>
      </w:pPr>
      <w:rPr>
        <w:rFonts w:hint="default"/>
        <w:lang w:val="zh-CN" w:eastAsia="zh-CN" w:bidi="zh-CN"/>
      </w:rPr>
    </w:lvl>
    <w:lvl w:ilvl="6" w:tentative="0">
      <w:start w:val="0"/>
      <w:numFmt w:val="bullet"/>
      <w:lvlText w:val="•"/>
      <w:lvlJc w:val="left"/>
      <w:pPr>
        <w:ind w:left="5771" w:hanging="323"/>
      </w:pPr>
      <w:rPr>
        <w:rFonts w:hint="default"/>
        <w:lang w:val="zh-CN" w:eastAsia="zh-CN" w:bidi="zh-CN"/>
      </w:rPr>
    </w:lvl>
    <w:lvl w:ilvl="7" w:tentative="0">
      <w:start w:val="0"/>
      <w:numFmt w:val="bullet"/>
      <w:lvlText w:val="•"/>
      <w:lvlJc w:val="left"/>
      <w:pPr>
        <w:ind w:left="6660" w:hanging="323"/>
      </w:pPr>
      <w:rPr>
        <w:rFonts w:hint="default"/>
        <w:lang w:val="zh-CN" w:eastAsia="zh-CN" w:bidi="zh-CN"/>
      </w:rPr>
    </w:lvl>
    <w:lvl w:ilvl="8" w:tentative="0">
      <w:start w:val="0"/>
      <w:numFmt w:val="bullet"/>
      <w:lvlText w:val="•"/>
      <w:lvlJc w:val="left"/>
      <w:pPr>
        <w:ind w:left="7549" w:hanging="323"/>
      </w:pPr>
      <w:rPr>
        <w:rFonts w:hint="default"/>
        <w:lang w:val="zh-CN" w:eastAsia="zh-CN" w:bidi="zh-CN"/>
      </w:rPr>
    </w:lvl>
  </w:abstractNum>
  <w:abstractNum w:abstractNumId="28">
    <w:nsid w:val="0CEF100B"/>
    <w:multiLevelType w:val="multilevel"/>
    <w:tmpl w:val="0CEF100B"/>
    <w:lvl w:ilvl="0" w:tentative="0">
      <w:start w:val="2"/>
      <w:numFmt w:val="decimal"/>
      <w:lvlText w:val="%1"/>
      <w:lvlJc w:val="left"/>
      <w:pPr>
        <w:ind w:left="619" w:hanging="500"/>
        <w:jc w:val="left"/>
      </w:pPr>
      <w:rPr>
        <w:rFonts w:hint="default"/>
        <w:lang w:val="zh-CN" w:eastAsia="zh-CN" w:bidi="zh-CN"/>
      </w:rPr>
    </w:lvl>
    <w:lvl w:ilvl="1" w:tentative="0">
      <w:start w:val="1"/>
      <w:numFmt w:val="decimal"/>
      <w:lvlText w:val="%1.%2"/>
      <w:lvlJc w:val="left"/>
      <w:pPr>
        <w:ind w:left="619" w:hanging="500"/>
        <w:jc w:val="left"/>
      </w:pPr>
      <w:rPr>
        <w:rFonts w:hint="default" w:ascii="PMingLiU" w:hAnsi="PMingLiU" w:eastAsia="PMingLiU" w:cs="PMingLiU"/>
        <w:w w:val="106"/>
        <w:sz w:val="28"/>
        <w:szCs w:val="28"/>
        <w:lang w:val="zh-CN" w:eastAsia="zh-CN" w:bidi="zh-CN"/>
      </w:rPr>
    </w:lvl>
    <w:lvl w:ilvl="2" w:tentative="0">
      <w:start w:val="0"/>
      <w:numFmt w:val="bullet"/>
      <w:lvlText w:val="•"/>
      <w:lvlJc w:val="left"/>
      <w:pPr>
        <w:ind w:left="2361" w:hanging="500"/>
      </w:pPr>
      <w:rPr>
        <w:rFonts w:hint="default"/>
        <w:lang w:val="zh-CN" w:eastAsia="zh-CN" w:bidi="zh-CN"/>
      </w:rPr>
    </w:lvl>
    <w:lvl w:ilvl="3" w:tentative="0">
      <w:start w:val="0"/>
      <w:numFmt w:val="bullet"/>
      <w:lvlText w:val="•"/>
      <w:lvlJc w:val="left"/>
      <w:pPr>
        <w:ind w:left="3231" w:hanging="500"/>
      </w:pPr>
      <w:rPr>
        <w:rFonts w:hint="default"/>
        <w:lang w:val="zh-CN" w:eastAsia="zh-CN" w:bidi="zh-CN"/>
      </w:rPr>
    </w:lvl>
    <w:lvl w:ilvl="4" w:tentative="0">
      <w:start w:val="0"/>
      <w:numFmt w:val="bullet"/>
      <w:lvlText w:val="•"/>
      <w:lvlJc w:val="left"/>
      <w:pPr>
        <w:ind w:left="4102" w:hanging="500"/>
      </w:pPr>
      <w:rPr>
        <w:rFonts w:hint="default"/>
        <w:lang w:val="zh-CN" w:eastAsia="zh-CN" w:bidi="zh-CN"/>
      </w:rPr>
    </w:lvl>
    <w:lvl w:ilvl="5" w:tentative="0">
      <w:start w:val="0"/>
      <w:numFmt w:val="bullet"/>
      <w:lvlText w:val="•"/>
      <w:lvlJc w:val="left"/>
      <w:pPr>
        <w:ind w:left="4973" w:hanging="500"/>
      </w:pPr>
      <w:rPr>
        <w:rFonts w:hint="default"/>
        <w:lang w:val="zh-CN" w:eastAsia="zh-CN" w:bidi="zh-CN"/>
      </w:rPr>
    </w:lvl>
    <w:lvl w:ilvl="6" w:tentative="0">
      <w:start w:val="0"/>
      <w:numFmt w:val="bullet"/>
      <w:lvlText w:val="•"/>
      <w:lvlJc w:val="left"/>
      <w:pPr>
        <w:ind w:left="5843" w:hanging="500"/>
      </w:pPr>
      <w:rPr>
        <w:rFonts w:hint="default"/>
        <w:lang w:val="zh-CN" w:eastAsia="zh-CN" w:bidi="zh-CN"/>
      </w:rPr>
    </w:lvl>
    <w:lvl w:ilvl="7" w:tentative="0">
      <w:start w:val="0"/>
      <w:numFmt w:val="bullet"/>
      <w:lvlText w:val="•"/>
      <w:lvlJc w:val="left"/>
      <w:pPr>
        <w:ind w:left="6714" w:hanging="500"/>
      </w:pPr>
      <w:rPr>
        <w:rFonts w:hint="default"/>
        <w:lang w:val="zh-CN" w:eastAsia="zh-CN" w:bidi="zh-CN"/>
      </w:rPr>
    </w:lvl>
    <w:lvl w:ilvl="8" w:tentative="0">
      <w:start w:val="0"/>
      <w:numFmt w:val="bullet"/>
      <w:lvlText w:val="•"/>
      <w:lvlJc w:val="left"/>
      <w:pPr>
        <w:ind w:left="7585" w:hanging="500"/>
      </w:pPr>
      <w:rPr>
        <w:rFonts w:hint="default"/>
        <w:lang w:val="zh-CN" w:eastAsia="zh-CN" w:bidi="zh-CN"/>
      </w:rPr>
    </w:lvl>
  </w:abstractNum>
  <w:abstractNum w:abstractNumId="29">
    <w:nsid w:val="0E640482"/>
    <w:multiLevelType w:val="multilevel"/>
    <w:tmpl w:val="0E640482"/>
    <w:lvl w:ilvl="0" w:tentative="0">
      <w:start w:val="5"/>
      <w:numFmt w:val="decimal"/>
      <w:lvlText w:val="%1"/>
      <w:lvlJc w:val="left"/>
      <w:pPr>
        <w:ind w:left="492" w:hanging="372"/>
        <w:jc w:val="left"/>
      </w:pPr>
      <w:rPr>
        <w:rFonts w:hint="default"/>
        <w:lang w:val="zh-CN" w:eastAsia="zh-CN" w:bidi="zh-CN"/>
      </w:rPr>
    </w:lvl>
    <w:lvl w:ilvl="1" w:tentative="0">
      <w:start w:val="1"/>
      <w:numFmt w:val="decimal"/>
      <w:lvlText w:val="%1.%2"/>
      <w:lvlJc w:val="left"/>
      <w:pPr>
        <w:ind w:left="492" w:hanging="372"/>
        <w:jc w:val="left"/>
      </w:pPr>
      <w:rPr>
        <w:rFonts w:hint="default" w:ascii="PMingLiU" w:hAnsi="PMingLiU" w:eastAsia="PMingLiU" w:cs="PMingLiU"/>
        <w:spacing w:val="-1"/>
        <w:w w:val="93"/>
        <w:sz w:val="21"/>
        <w:szCs w:val="21"/>
        <w:lang w:val="zh-CN" w:eastAsia="zh-CN" w:bidi="zh-CN"/>
      </w:rPr>
    </w:lvl>
    <w:lvl w:ilvl="2" w:tentative="0">
      <w:start w:val="1"/>
      <w:numFmt w:val="decimal"/>
      <w:lvlText w:val="%1.%2.%3"/>
      <w:lvlJc w:val="left"/>
      <w:pPr>
        <w:ind w:left="643" w:hanging="524"/>
        <w:jc w:val="left"/>
      </w:pPr>
      <w:rPr>
        <w:rFonts w:hint="default" w:ascii="PMingLiU" w:hAnsi="PMingLiU" w:eastAsia="PMingLiU" w:cs="PMingLiU"/>
        <w:spacing w:val="-1"/>
        <w:w w:val="94"/>
        <w:sz w:val="21"/>
        <w:szCs w:val="21"/>
        <w:lang w:val="zh-CN" w:eastAsia="zh-CN" w:bidi="zh-CN"/>
      </w:rPr>
    </w:lvl>
    <w:lvl w:ilvl="3" w:tentative="0">
      <w:start w:val="0"/>
      <w:numFmt w:val="bullet"/>
      <w:lvlText w:val="•"/>
      <w:lvlJc w:val="left"/>
      <w:pPr>
        <w:ind w:left="2570" w:hanging="524"/>
      </w:pPr>
      <w:rPr>
        <w:rFonts w:hint="default"/>
        <w:lang w:val="zh-CN" w:eastAsia="zh-CN" w:bidi="zh-CN"/>
      </w:rPr>
    </w:lvl>
    <w:lvl w:ilvl="4" w:tentative="0">
      <w:start w:val="0"/>
      <w:numFmt w:val="bullet"/>
      <w:lvlText w:val="•"/>
      <w:lvlJc w:val="left"/>
      <w:pPr>
        <w:ind w:left="3535" w:hanging="524"/>
      </w:pPr>
      <w:rPr>
        <w:rFonts w:hint="default"/>
        <w:lang w:val="zh-CN" w:eastAsia="zh-CN" w:bidi="zh-CN"/>
      </w:rPr>
    </w:lvl>
    <w:lvl w:ilvl="5" w:tentative="0">
      <w:start w:val="0"/>
      <w:numFmt w:val="bullet"/>
      <w:lvlText w:val="•"/>
      <w:lvlJc w:val="left"/>
      <w:pPr>
        <w:ind w:left="4500" w:hanging="524"/>
      </w:pPr>
      <w:rPr>
        <w:rFonts w:hint="default"/>
        <w:lang w:val="zh-CN" w:eastAsia="zh-CN" w:bidi="zh-CN"/>
      </w:rPr>
    </w:lvl>
    <w:lvl w:ilvl="6" w:tentative="0">
      <w:start w:val="0"/>
      <w:numFmt w:val="bullet"/>
      <w:lvlText w:val="•"/>
      <w:lvlJc w:val="left"/>
      <w:pPr>
        <w:ind w:left="5465" w:hanging="524"/>
      </w:pPr>
      <w:rPr>
        <w:rFonts w:hint="default"/>
        <w:lang w:val="zh-CN" w:eastAsia="zh-CN" w:bidi="zh-CN"/>
      </w:rPr>
    </w:lvl>
    <w:lvl w:ilvl="7" w:tentative="0">
      <w:start w:val="0"/>
      <w:numFmt w:val="bullet"/>
      <w:lvlText w:val="•"/>
      <w:lvlJc w:val="left"/>
      <w:pPr>
        <w:ind w:left="6430" w:hanging="524"/>
      </w:pPr>
      <w:rPr>
        <w:rFonts w:hint="default"/>
        <w:lang w:val="zh-CN" w:eastAsia="zh-CN" w:bidi="zh-CN"/>
      </w:rPr>
    </w:lvl>
    <w:lvl w:ilvl="8" w:tentative="0">
      <w:start w:val="0"/>
      <w:numFmt w:val="bullet"/>
      <w:lvlText w:val="•"/>
      <w:lvlJc w:val="left"/>
      <w:pPr>
        <w:ind w:left="7396" w:hanging="524"/>
      </w:pPr>
      <w:rPr>
        <w:rFonts w:hint="default"/>
        <w:lang w:val="zh-CN" w:eastAsia="zh-CN" w:bidi="zh-CN"/>
      </w:rPr>
    </w:lvl>
  </w:abstractNum>
  <w:abstractNum w:abstractNumId="30">
    <w:nsid w:val="0F9F9CCA"/>
    <w:multiLevelType w:val="multilevel"/>
    <w:tmpl w:val="0F9F9CCA"/>
    <w:lvl w:ilvl="0" w:tentative="0">
      <w:start w:val="1"/>
      <w:numFmt w:val="lowerLetter"/>
      <w:lvlText w:val="%1."/>
      <w:lvlJc w:val="left"/>
      <w:pPr>
        <w:ind w:left="377" w:hanging="257"/>
        <w:jc w:val="left"/>
      </w:pPr>
      <w:rPr>
        <w:rFonts w:hint="default" w:ascii="PMingLiU" w:hAnsi="PMingLiU" w:eastAsia="PMingLiU" w:cs="PMingLiU"/>
        <w:spacing w:val="-1"/>
        <w:w w:val="111"/>
        <w:sz w:val="21"/>
        <w:szCs w:val="21"/>
        <w:lang w:val="zh-CN" w:eastAsia="zh-CN" w:bidi="zh-CN"/>
      </w:rPr>
    </w:lvl>
    <w:lvl w:ilvl="1" w:tentative="0">
      <w:start w:val="0"/>
      <w:numFmt w:val="bullet"/>
      <w:lvlText w:val="•"/>
      <w:lvlJc w:val="left"/>
      <w:pPr>
        <w:ind w:left="1274" w:hanging="257"/>
      </w:pPr>
      <w:rPr>
        <w:rFonts w:hint="default"/>
        <w:lang w:val="zh-CN" w:eastAsia="zh-CN" w:bidi="zh-CN"/>
      </w:rPr>
    </w:lvl>
    <w:lvl w:ilvl="2" w:tentative="0">
      <w:start w:val="0"/>
      <w:numFmt w:val="bullet"/>
      <w:lvlText w:val="•"/>
      <w:lvlJc w:val="left"/>
      <w:pPr>
        <w:ind w:left="2169" w:hanging="257"/>
      </w:pPr>
      <w:rPr>
        <w:rFonts w:hint="default"/>
        <w:lang w:val="zh-CN" w:eastAsia="zh-CN" w:bidi="zh-CN"/>
      </w:rPr>
    </w:lvl>
    <w:lvl w:ilvl="3" w:tentative="0">
      <w:start w:val="0"/>
      <w:numFmt w:val="bullet"/>
      <w:lvlText w:val="•"/>
      <w:lvlJc w:val="left"/>
      <w:pPr>
        <w:ind w:left="3063" w:hanging="257"/>
      </w:pPr>
      <w:rPr>
        <w:rFonts w:hint="default"/>
        <w:lang w:val="zh-CN" w:eastAsia="zh-CN" w:bidi="zh-CN"/>
      </w:rPr>
    </w:lvl>
    <w:lvl w:ilvl="4" w:tentative="0">
      <w:start w:val="0"/>
      <w:numFmt w:val="bullet"/>
      <w:lvlText w:val="•"/>
      <w:lvlJc w:val="left"/>
      <w:pPr>
        <w:ind w:left="3958" w:hanging="257"/>
      </w:pPr>
      <w:rPr>
        <w:rFonts w:hint="default"/>
        <w:lang w:val="zh-CN" w:eastAsia="zh-CN" w:bidi="zh-CN"/>
      </w:rPr>
    </w:lvl>
    <w:lvl w:ilvl="5" w:tentative="0">
      <w:start w:val="0"/>
      <w:numFmt w:val="bullet"/>
      <w:lvlText w:val="•"/>
      <w:lvlJc w:val="left"/>
      <w:pPr>
        <w:ind w:left="4853" w:hanging="257"/>
      </w:pPr>
      <w:rPr>
        <w:rFonts w:hint="default"/>
        <w:lang w:val="zh-CN" w:eastAsia="zh-CN" w:bidi="zh-CN"/>
      </w:rPr>
    </w:lvl>
    <w:lvl w:ilvl="6" w:tentative="0">
      <w:start w:val="0"/>
      <w:numFmt w:val="bullet"/>
      <w:lvlText w:val="•"/>
      <w:lvlJc w:val="left"/>
      <w:pPr>
        <w:ind w:left="5747" w:hanging="257"/>
      </w:pPr>
      <w:rPr>
        <w:rFonts w:hint="default"/>
        <w:lang w:val="zh-CN" w:eastAsia="zh-CN" w:bidi="zh-CN"/>
      </w:rPr>
    </w:lvl>
    <w:lvl w:ilvl="7" w:tentative="0">
      <w:start w:val="0"/>
      <w:numFmt w:val="bullet"/>
      <w:lvlText w:val="•"/>
      <w:lvlJc w:val="left"/>
      <w:pPr>
        <w:ind w:left="6642" w:hanging="257"/>
      </w:pPr>
      <w:rPr>
        <w:rFonts w:hint="default"/>
        <w:lang w:val="zh-CN" w:eastAsia="zh-CN" w:bidi="zh-CN"/>
      </w:rPr>
    </w:lvl>
    <w:lvl w:ilvl="8" w:tentative="0">
      <w:start w:val="0"/>
      <w:numFmt w:val="bullet"/>
      <w:lvlText w:val="•"/>
      <w:lvlJc w:val="left"/>
      <w:pPr>
        <w:ind w:left="7537" w:hanging="257"/>
      </w:pPr>
      <w:rPr>
        <w:rFonts w:hint="default"/>
        <w:lang w:val="zh-CN" w:eastAsia="zh-CN" w:bidi="zh-CN"/>
      </w:rPr>
    </w:lvl>
  </w:abstractNum>
  <w:abstractNum w:abstractNumId="31">
    <w:nsid w:val="1ACDE60F"/>
    <w:multiLevelType w:val="multilevel"/>
    <w:tmpl w:val="1ACDE60F"/>
    <w:lvl w:ilvl="0" w:tentative="0">
      <w:start w:val="1"/>
      <w:numFmt w:val="decimal"/>
      <w:lvlText w:val="%1）"/>
      <w:lvlJc w:val="left"/>
      <w:pPr>
        <w:ind w:left="480" w:hanging="360"/>
        <w:jc w:val="left"/>
      </w:pPr>
      <w:rPr>
        <w:rFonts w:hint="default" w:ascii="PMingLiU" w:hAnsi="PMingLiU" w:eastAsia="PMingLiU" w:cs="PMingLiU"/>
        <w:spacing w:val="-1"/>
        <w:w w:val="100"/>
        <w:sz w:val="21"/>
        <w:szCs w:val="21"/>
        <w:lang w:val="zh-CN" w:eastAsia="zh-CN" w:bidi="zh-CN"/>
      </w:rPr>
    </w:lvl>
    <w:lvl w:ilvl="1" w:tentative="0">
      <w:start w:val="0"/>
      <w:numFmt w:val="bullet"/>
      <w:lvlText w:val="•"/>
      <w:lvlJc w:val="left"/>
      <w:pPr>
        <w:ind w:left="1364" w:hanging="360"/>
      </w:pPr>
      <w:rPr>
        <w:rFonts w:hint="default"/>
        <w:lang w:val="zh-CN" w:eastAsia="zh-CN" w:bidi="zh-CN"/>
      </w:rPr>
    </w:lvl>
    <w:lvl w:ilvl="2" w:tentative="0">
      <w:start w:val="0"/>
      <w:numFmt w:val="bullet"/>
      <w:lvlText w:val="•"/>
      <w:lvlJc w:val="left"/>
      <w:pPr>
        <w:ind w:left="2249" w:hanging="360"/>
      </w:pPr>
      <w:rPr>
        <w:rFonts w:hint="default"/>
        <w:lang w:val="zh-CN" w:eastAsia="zh-CN" w:bidi="zh-CN"/>
      </w:rPr>
    </w:lvl>
    <w:lvl w:ilvl="3" w:tentative="0">
      <w:start w:val="0"/>
      <w:numFmt w:val="bullet"/>
      <w:lvlText w:val="•"/>
      <w:lvlJc w:val="left"/>
      <w:pPr>
        <w:ind w:left="3133" w:hanging="360"/>
      </w:pPr>
      <w:rPr>
        <w:rFonts w:hint="default"/>
        <w:lang w:val="zh-CN" w:eastAsia="zh-CN" w:bidi="zh-CN"/>
      </w:rPr>
    </w:lvl>
    <w:lvl w:ilvl="4" w:tentative="0">
      <w:start w:val="0"/>
      <w:numFmt w:val="bullet"/>
      <w:lvlText w:val="•"/>
      <w:lvlJc w:val="left"/>
      <w:pPr>
        <w:ind w:left="4018" w:hanging="360"/>
      </w:pPr>
      <w:rPr>
        <w:rFonts w:hint="default"/>
        <w:lang w:val="zh-CN" w:eastAsia="zh-CN" w:bidi="zh-CN"/>
      </w:rPr>
    </w:lvl>
    <w:lvl w:ilvl="5" w:tentative="0">
      <w:start w:val="0"/>
      <w:numFmt w:val="bullet"/>
      <w:lvlText w:val="•"/>
      <w:lvlJc w:val="left"/>
      <w:pPr>
        <w:ind w:left="4903" w:hanging="360"/>
      </w:pPr>
      <w:rPr>
        <w:rFonts w:hint="default"/>
        <w:lang w:val="zh-CN" w:eastAsia="zh-CN" w:bidi="zh-CN"/>
      </w:rPr>
    </w:lvl>
    <w:lvl w:ilvl="6" w:tentative="0">
      <w:start w:val="0"/>
      <w:numFmt w:val="bullet"/>
      <w:lvlText w:val="•"/>
      <w:lvlJc w:val="left"/>
      <w:pPr>
        <w:ind w:left="5787" w:hanging="360"/>
      </w:pPr>
      <w:rPr>
        <w:rFonts w:hint="default"/>
        <w:lang w:val="zh-CN" w:eastAsia="zh-CN" w:bidi="zh-CN"/>
      </w:rPr>
    </w:lvl>
    <w:lvl w:ilvl="7" w:tentative="0">
      <w:start w:val="0"/>
      <w:numFmt w:val="bullet"/>
      <w:lvlText w:val="•"/>
      <w:lvlJc w:val="left"/>
      <w:pPr>
        <w:ind w:left="6672" w:hanging="360"/>
      </w:pPr>
      <w:rPr>
        <w:rFonts w:hint="default"/>
        <w:lang w:val="zh-CN" w:eastAsia="zh-CN" w:bidi="zh-CN"/>
      </w:rPr>
    </w:lvl>
    <w:lvl w:ilvl="8" w:tentative="0">
      <w:start w:val="0"/>
      <w:numFmt w:val="bullet"/>
      <w:lvlText w:val="•"/>
      <w:lvlJc w:val="left"/>
      <w:pPr>
        <w:ind w:left="7557" w:hanging="360"/>
      </w:pPr>
      <w:rPr>
        <w:rFonts w:hint="default"/>
        <w:lang w:val="zh-CN" w:eastAsia="zh-CN" w:bidi="zh-CN"/>
      </w:rPr>
    </w:lvl>
  </w:abstractNum>
  <w:abstractNum w:abstractNumId="32">
    <w:nsid w:val="1C257C7B"/>
    <w:multiLevelType w:val="multilevel"/>
    <w:tmpl w:val="1C257C7B"/>
    <w:lvl w:ilvl="0" w:tentative="0">
      <w:start w:val="1"/>
      <w:numFmt w:val="decimal"/>
      <w:lvlText w:val="%1）"/>
      <w:lvlJc w:val="left"/>
      <w:pPr>
        <w:ind w:left="450" w:hanging="330"/>
        <w:jc w:val="left"/>
      </w:pPr>
      <w:rPr>
        <w:rFonts w:hint="default" w:ascii="Microsoft JhengHei" w:hAnsi="Microsoft JhengHei" w:eastAsia="Microsoft JhengHei" w:cs="Microsoft JhengHei"/>
        <w:b/>
        <w:bCs/>
        <w:w w:val="93"/>
        <w:sz w:val="19"/>
        <w:szCs w:val="19"/>
        <w:lang w:val="zh-CN" w:eastAsia="zh-CN" w:bidi="zh-CN"/>
      </w:rPr>
    </w:lvl>
    <w:lvl w:ilvl="1" w:tentative="0">
      <w:start w:val="0"/>
      <w:numFmt w:val="bullet"/>
      <w:lvlText w:val="•"/>
      <w:lvlJc w:val="left"/>
      <w:pPr>
        <w:ind w:left="1346" w:hanging="330"/>
      </w:pPr>
      <w:rPr>
        <w:rFonts w:hint="default"/>
        <w:lang w:val="zh-CN" w:eastAsia="zh-CN" w:bidi="zh-CN"/>
      </w:rPr>
    </w:lvl>
    <w:lvl w:ilvl="2" w:tentative="0">
      <w:start w:val="0"/>
      <w:numFmt w:val="bullet"/>
      <w:lvlText w:val="•"/>
      <w:lvlJc w:val="left"/>
      <w:pPr>
        <w:ind w:left="2233" w:hanging="330"/>
      </w:pPr>
      <w:rPr>
        <w:rFonts w:hint="default"/>
        <w:lang w:val="zh-CN" w:eastAsia="zh-CN" w:bidi="zh-CN"/>
      </w:rPr>
    </w:lvl>
    <w:lvl w:ilvl="3" w:tentative="0">
      <w:start w:val="0"/>
      <w:numFmt w:val="bullet"/>
      <w:lvlText w:val="•"/>
      <w:lvlJc w:val="left"/>
      <w:pPr>
        <w:ind w:left="3119" w:hanging="330"/>
      </w:pPr>
      <w:rPr>
        <w:rFonts w:hint="default"/>
        <w:lang w:val="zh-CN" w:eastAsia="zh-CN" w:bidi="zh-CN"/>
      </w:rPr>
    </w:lvl>
    <w:lvl w:ilvl="4" w:tentative="0">
      <w:start w:val="0"/>
      <w:numFmt w:val="bullet"/>
      <w:lvlText w:val="•"/>
      <w:lvlJc w:val="left"/>
      <w:pPr>
        <w:ind w:left="4006" w:hanging="330"/>
      </w:pPr>
      <w:rPr>
        <w:rFonts w:hint="default"/>
        <w:lang w:val="zh-CN" w:eastAsia="zh-CN" w:bidi="zh-CN"/>
      </w:rPr>
    </w:lvl>
    <w:lvl w:ilvl="5" w:tentative="0">
      <w:start w:val="0"/>
      <w:numFmt w:val="bullet"/>
      <w:lvlText w:val="•"/>
      <w:lvlJc w:val="left"/>
      <w:pPr>
        <w:ind w:left="4893" w:hanging="330"/>
      </w:pPr>
      <w:rPr>
        <w:rFonts w:hint="default"/>
        <w:lang w:val="zh-CN" w:eastAsia="zh-CN" w:bidi="zh-CN"/>
      </w:rPr>
    </w:lvl>
    <w:lvl w:ilvl="6" w:tentative="0">
      <w:start w:val="0"/>
      <w:numFmt w:val="bullet"/>
      <w:lvlText w:val="•"/>
      <w:lvlJc w:val="left"/>
      <w:pPr>
        <w:ind w:left="5779" w:hanging="330"/>
      </w:pPr>
      <w:rPr>
        <w:rFonts w:hint="default"/>
        <w:lang w:val="zh-CN" w:eastAsia="zh-CN" w:bidi="zh-CN"/>
      </w:rPr>
    </w:lvl>
    <w:lvl w:ilvl="7" w:tentative="0">
      <w:start w:val="0"/>
      <w:numFmt w:val="bullet"/>
      <w:lvlText w:val="•"/>
      <w:lvlJc w:val="left"/>
      <w:pPr>
        <w:ind w:left="6666" w:hanging="330"/>
      </w:pPr>
      <w:rPr>
        <w:rFonts w:hint="default"/>
        <w:lang w:val="zh-CN" w:eastAsia="zh-CN" w:bidi="zh-CN"/>
      </w:rPr>
    </w:lvl>
    <w:lvl w:ilvl="8" w:tentative="0">
      <w:start w:val="0"/>
      <w:numFmt w:val="bullet"/>
      <w:lvlText w:val="•"/>
      <w:lvlJc w:val="left"/>
      <w:pPr>
        <w:ind w:left="7553" w:hanging="330"/>
      </w:pPr>
      <w:rPr>
        <w:rFonts w:hint="default"/>
        <w:lang w:val="zh-CN" w:eastAsia="zh-CN" w:bidi="zh-CN"/>
      </w:rPr>
    </w:lvl>
  </w:abstractNum>
  <w:abstractNum w:abstractNumId="33">
    <w:nsid w:val="23E97754"/>
    <w:multiLevelType w:val="multilevel"/>
    <w:tmpl w:val="23E97754"/>
    <w:lvl w:ilvl="0" w:tentative="0">
      <w:start w:val="3"/>
      <w:numFmt w:val="decimal"/>
      <w:lvlText w:val="%1"/>
      <w:lvlJc w:val="left"/>
      <w:pPr>
        <w:ind w:left="619" w:hanging="500"/>
        <w:jc w:val="left"/>
      </w:pPr>
      <w:rPr>
        <w:rFonts w:hint="default"/>
        <w:lang w:val="zh-CN" w:eastAsia="zh-CN" w:bidi="zh-CN"/>
      </w:rPr>
    </w:lvl>
    <w:lvl w:ilvl="1" w:tentative="0">
      <w:start w:val="1"/>
      <w:numFmt w:val="decimal"/>
      <w:lvlText w:val="%1.%2"/>
      <w:lvlJc w:val="left"/>
      <w:pPr>
        <w:ind w:left="619" w:hanging="500"/>
        <w:jc w:val="left"/>
      </w:pPr>
      <w:rPr>
        <w:rFonts w:hint="default" w:ascii="PMingLiU" w:hAnsi="PMingLiU" w:eastAsia="PMingLiU" w:cs="PMingLiU"/>
        <w:w w:val="106"/>
        <w:sz w:val="28"/>
        <w:szCs w:val="28"/>
        <w:lang w:val="zh-CN" w:eastAsia="zh-CN" w:bidi="zh-CN"/>
      </w:rPr>
    </w:lvl>
    <w:lvl w:ilvl="2" w:tentative="0">
      <w:start w:val="0"/>
      <w:numFmt w:val="bullet"/>
      <w:lvlText w:val="•"/>
      <w:lvlJc w:val="left"/>
      <w:pPr>
        <w:ind w:left="2361" w:hanging="500"/>
      </w:pPr>
      <w:rPr>
        <w:rFonts w:hint="default"/>
        <w:lang w:val="zh-CN" w:eastAsia="zh-CN" w:bidi="zh-CN"/>
      </w:rPr>
    </w:lvl>
    <w:lvl w:ilvl="3" w:tentative="0">
      <w:start w:val="0"/>
      <w:numFmt w:val="bullet"/>
      <w:lvlText w:val="•"/>
      <w:lvlJc w:val="left"/>
      <w:pPr>
        <w:ind w:left="3231" w:hanging="500"/>
      </w:pPr>
      <w:rPr>
        <w:rFonts w:hint="default"/>
        <w:lang w:val="zh-CN" w:eastAsia="zh-CN" w:bidi="zh-CN"/>
      </w:rPr>
    </w:lvl>
    <w:lvl w:ilvl="4" w:tentative="0">
      <w:start w:val="0"/>
      <w:numFmt w:val="bullet"/>
      <w:lvlText w:val="•"/>
      <w:lvlJc w:val="left"/>
      <w:pPr>
        <w:ind w:left="4102" w:hanging="500"/>
      </w:pPr>
      <w:rPr>
        <w:rFonts w:hint="default"/>
        <w:lang w:val="zh-CN" w:eastAsia="zh-CN" w:bidi="zh-CN"/>
      </w:rPr>
    </w:lvl>
    <w:lvl w:ilvl="5" w:tentative="0">
      <w:start w:val="0"/>
      <w:numFmt w:val="bullet"/>
      <w:lvlText w:val="•"/>
      <w:lvlJc w:val="left"/>
      <w:pPr>
        <w:ind w:left="4973" w:hanging="500"/>
      </w:pPr>
      <w:rPr>
        <w:rFonts w:hint="default"/>
        <w:lang w:val="zh-CN" w:eastAsia="zh-CN" w:bidi="zh-CN"/>
      </w:rPr>
    </w:lvl>
    <w:lvl w:ilvl="6" w:tentative="0">
      <w:start w:val="0"/>
      <w:numFmt w:val="bullet"/>
      <w:lvlText w:val="•"/>
      <w:lvlJc w:val="left"/>
      <w:pPr>
        <w:ind w:left="5843" w:hanging="500"/>
      </w:pPr>
      <w:rPr>
        <w:rFonts w:hint="default"/>
        <w:lang w:val="zh-CN" w:eastAsia="zh-CN" w:bidi="zh-CN"/>
      </w:rPr>
    </w:lvl>
    <w:lvl w:ilvl="7" w:tentative="0">
      <w:start w:val="0"/>
      <w:numFmt w:val="bullet"/>
      <w:lvlText w:val="•"/>
      <w:lvlJc w:val="left"/>
      <w:pPr>
        <w:ind w:left="6714" w:hanging="500"/>
      </w:pPr>
      <w:rPr>
        <w:rFonts w:hint="default"/>
        <w:lang w:val="zh-CN" w:eastAsia="zh-CN" w:bidi="zh-CN"/>
      </w:rPr>
    </w:lvl>
    <w:lvl w:ilvl="8" w:tentative="0">
      <w:start w:val="0"/>
      <w:numFmt w:val="bullet"/>
      <w:lvlText w:val="•"/>
      <w:lvlJc w:val="left"/>
      <w:pPr>
        <w:ind w:left="7585" w:hanging="500"/>
      </w:pPr>
      <w:rPr>
        <w:rFonts w:hint="default"/>
        <w:lang w:val="zh-CN" w:eastAsia="zh-CN" w:bidi="zh-CN"/>
      </w:rPr>
    </w:lvl>
  </w:abstractNum>
  <w:abstractNum w:abstractNumId="34">
    <w:nsid w:val="243FCF68"/>
    <w:multiLevelType w:val="multilevel"/>
    <w:tmpl w:val="243FCF68"/>
    <w:lvl w:ilvl="0" w:tentative="0">
      <w:start w:val="1"/>
      <w:numFmt w:val="decimal"/>
      <w:lvlText w:val="%1）"/>
      <w:lvlJc w:val="left"/>
      <w:pPr>
        <w:ind w:left="443" w:hanging="323"/>
        <w:jc w:val="left"/>
      </w:pPr>
      <w:rPr>
        <w:rFonts w:hint="default" w:ascii="PMingLiU" w:hAnsi="PMingLiU" w:eastAsia="PMingLiU" w:cs="PMingLiU"/>
        <w:spacing w:val="-3"/>
        <w:w w:val="100"/>
        <w:sz w:val="19"/>
        <w:szCs w:val="19"/>
        <w:lang w:val="zh-CN" w:eastAsia="zh-CN" w:bidi="zh-CN"/>
      </w:rPr>
    </w:lvl>
    <w:lvl w:ilvl="1" w:tentative="0">
      <w:start w:val="0"/>
      <w:numFmt w:val="bullet"/>
      <w:lvlText w:val="•"/>
      <w:lvlJc w:val="left"/>
      <w:pPr>
        <w:ind w:left="1328" w:hanging="323"/>
      </w:pPr>
      <w:rPr>
        <w:rFonts w:hint="default"/>
        <w:lang w:val="zh-CN" w:eastAsia="zh-CN" w:bidi="zh-CN"/>
      </w:rPr>
    </w:lvl>
    <w:lvl w:ilvl="2" w:tentative="0">
      <w:start w:val="0"/>
      <w:numFmt w:val="bullet"/>
      <w:lvlText w:val="•"/>
      <w:lvlJc w:val="left"/>
      <w:pPr>
        <w:ind w:left="2217" w:hanging="323"/>
      </w:pPr>
      <w:rPr>
        <w:rFonts w:hint="default"/>
        <w:lang w:val="zh-CN" w:eastAsia="zh-CN" w:bidi="zh-CN"/>
      </w:rPr>
    </w:lvl>
    <w:lvl w:ilvl="3" w:tentative="0">
      <w:start w:val="0"/>
      <w:numFmt w:val="bullet"/>
      <w:lvlText w:val="•"/>
      <w:lvlJc w:val="left"/>
      <w:pPr>
        <w:ind w:left="3105" w:hanging="323"/>
      </w:pPr>
      <w:rPr>
        <w:rFonts w:hint="default"/>
        <w:lang w:val="zh-CN" w:eastAsia="zh-CN" w:bidi="zh-CN"/>
      </w:rPr>
    </w:lvl>
    <w:lvl w:ilvl="4" w:tentative="0">
      <w:start w:val="0"/>
      <w:numFmt w:val="bullet"/>
      <w:lvlText w:val="•"/>
      <w:lvlJc w:val="left"/>
      <w:pPr>
        <w:ind w:left="3994" w:hanging="323"/>
      </w:pPr>
      <w:rPr>
        <w:rFonts w:hint="default"/>
        <w:lang w:val="zh-CN" w:eastAsia="zh-CN" w:bidi="zh-CN"/>
      </w:rPr>
    </w:lvl>
    <w:lvl w:ilvl="5" w:tentative="0">
      <w:start w:val="0"/>
      <w:numFmt w:val="bullet"/>
      <w:lvlText w:val="•"/>
      <w:lvlJc w:val="left"/>
      <w:pPr>
        <w:ind w:left="4883" w:hanging="323"/>
      </w:pPr>
      <w:rPr>
        <w:rFonts w:hint="default"/>
        <w:lang w:val="zh-CN" w:eastAsia="zh-CN" w:bidi="zh-CN"/>
      </w:rPr>
    </w:lvl>
    <w:lvl w:ilvl="6" w:tentative="0">
      <w:start w:val="0"/>
      <w:numFmt w:val="bullet"/>
      <w:lvlText w:val="•"/>
      <w:lvlJc w:val="left"/>
      <w:pPr>
        <w:ind w:left="5771" w:hanging="323"/>
      </w:pPr>
      <w:rPr>
        <w:rFonts w:hint="default"/>
        <w:lang w:val="zh-CN" w:eastAsia="zh-CN" w:bidi="zh-CN"/>
      </w:rPr>
    </w:lvl>
    <w:lvl w:ilvl="7" w:tentative="0">
      <w:start w:val="0"/>
      <w:numFmt w:val="bullet"/>
      <w:lvlText w:val="•"/>
      <w:lvlJc w:val="left"/>
      <w:pPr>
        <w:ind w:left="6660" w:hanging="323"/>
      </w:pPr>
      <w:rPr>
        <w:rFonts w:hint="default"/>
        <w:lang w:val="zh-CN" w:eastAsia="zh-CN" w:bidi="zh-CN"/>
      </w:rPr>
    </w:lvl>
    <w:lvl w:ilvl="8" w:tentative="0">
      <w:start w:val="0"/>
      <w:numFmt w:val="bullet"/>
      <w:lvlText w:val="•"/>
      <w:lvlJc w:val="left"/>
      <w:pPr>
        <w:ind w:left="7549" w:hanging="323"/>
      </w:pPr>
      <w:rPr>
        <w:rFonts w:hint="default"/>
        <w:lang w:val="zh-CN" w:eastAsia="zh-CN" w:bidi="zh-CN"/>
      </w:rPr>
    </w:lvl>
  </w:abstractNum>
  <w:abstractNum w:abstractNumId="35">
    <w:nsid w:val="2470EC97"/>
    <w:multiLevelType w:val="multilevel"/>
    <w:tmpl w:val="2470EC97"/>
    <w:lvl w:ilvl="0" w:tentative="0">
      <w:start w:val="3"/>
      <w:numFmt w:val="decimal"/>
      <w:lvlText w:val="%1）"/>
      <w:lvlJc w:val="left"/>
      <w:pPr>
        <w:ind w:left="443" w:hanging="323"/>
        <w:jc w:val="left"/>
      </w:pPr>
      <w:rPr>
        <w:rFonts w:hint="default" w:ascii="PMingLiU" w:hAnsi="PMingLiU" w:eastAsia="PMingLiU" w:cs="PMingLiU"/>
        <w:spacing w:val="-106"/>
        <w:w w:val="100"/>
        <w:sz w:val="19"/>
        <w:szCs w:val="19"/>
        <w:lang w:val="zh-CN" w:eastAsia="zh-CN" w:bidi="zh-CN"/>
      </w:rPr>
    </w:lvl>
    <w:lvl w:ilvl="1" w:tentative="0">
      <w:start w:val="0"/>
      <w:numFmt w:val="bullet"/>
      <w:lvlText w:val="•"/>
      <w:lvlJc w:val="left"/>
      <w:pPr>
        <w:ind w:left="1328" w:hanging="323"/>
      </w:pPr>
      <w:rPr>
        <w:rFonts w:hint="default"/>
        <w:lang w:val="zh-CN" w:eastAsia="zh-CN" w:bidi="zh-CN"/>
      </w:rPr>
    </w:lvl>
    <w:lvl w:ilvl="2" w:tentative="0">
      <w:start w:val="0"/>
      <w:numFmt w:val="bullet"/>
      <w:lvlText w:val="•"/>
      <w:lvlJc w:val="left"/>
      <w:pPr>
        <w:ind w:left="2217" w:hanging="323"/>
      </w:pPr>
      <w:rPr>
        <w:rFonts w:hint="default"/>
        <w:lang w:val="zh-CN" w:eastAsia="zh-CN" w:bidi="zh-CN"/>
      </w:rPr>
    </w:lvl>
    <w:lvl w:ilvl="3" w:tentative="0">
      <w:start w:val="0"/>
      <w:numFmt w:val="bullet"/>
      <w:lvlText w:val="•"/>
      <w:lvlJc w:val="left"/>
      <w:pPr>
        <w:ind w:left="3105" w:hanging="323"/>
      </w:pPr>
      <w:rPr>
        <w:rFonts w:hint="default"/>
        <w:lang w:val="zh-CN" w:eastAsia="zh-CN" w:bidi="zh-CN"/>
      </w:rPr>
    </w:lvl>
    <w:lvl w:ilvl="4" w:tentative="0">
      <w:start w:val="0"/>
      <w:numFmt w:val="bullet"/>
      <w:lvlText w:val="•"/>
      <w:lvlJc w:val="left"/>
      <w:pPr>
        <w:ind w:left="3994" w:hanging="323"/>
      </w:pPr>
      <w:rPr>
        <w:rFonts w:hint="default"/>
        <w:lang w:val="zh-CN" w:eastAsia="zh-CN" w:bidi="zh-CN"/>
      </w:rPr>
    </w:lvl>
    <w:lvl w:ilvl="5" w:tentative="0">
      <w:start w:val="0"/>
      <w:numFmt w:val="bullet"/>
      <w:lvlText w:val="•"/>
      <w:lvlJc w:val="left"/>
      <w:pPr>
        <w:ind w:left="4883" w:hanging="323"/>
      </w:pPr>
      <w:rPr>
        <w:rFonts w:hint="default"/>
        <w:lang w:val="zh-CN" w:eastAsia="zh-CN" w:bidi="zh-CN"/>
      </w:rPr>
    </w:lvl>
    <w:lvl w:ilvl="6" w:tentative="0">
      <w:start w:val="0"/>
      <w:numFmt w:val="bullet"/>
      <w:lvlText w:val="•"/>
      <w:lvlJc w:val="left"/>
      <w:pPr>
        <w:ind w:left="5771" w:hanging="323"/>
      </w:pPr>
      <w:rPr>
        <w:rFonts w:hint="default"/>
        <w:lang w:val="zh-CN" w:eastAsia="zh-CN" w:bidi="zh-CN"/>
      </w:rPr>
    </w:lvl>
    <w:lvl w:ilvl="7" w:tentative="0">
      <w:start w:val="0"/>
      <w:numFmt w:val="bullet"/>
      <w:lvlText w:val="•"/>
      <w:lvlJc w:val="left"/>
      <w:pPr>
        <w:ind w:left="6660" w:hanging="323"/>
      </w:pPr>
      <w:rPr>
        <w:rFonts w:hint="default"/>
        <w:lang w:val="zh-CN" w:eastAsia="zh-CN" w:bidi="zh-CN"/>
      </w:rPr>
    </w:lvl>
    <w:lvl w:ilvl="8" w:tentative="0">
      <w:start w:val="0"/>
      <w:numFmt w:val="bullet"/>
      <w:lvlText w:val="•"/>
      <w:lvlJc w:val="left"/>
      <w:pPr>
        <w:ind w:left="7549" w:hanging="323"/>
      </w:pPr>
      <w:rPr>
        <w:rFonts w:hint="default"/>
        <w:lang w:val="zh-CN" w:eastAsia="zh-CN" w:bidi="zh-CN"/>
      </w:rPr>
    </w:lvl>
  </w:abstractNum>
  <w:abstractNum w:abstractNumId="36">
    <w:nsid w:val="25B654F3"/>
    <w:multiLevelType w:val="multilevel"/>
    <w:tmpl w:val="25B654F3"/>
    <w:lvl w:ilvl="0" w:tentative="0">
      <w:start w:val="3"/>
      <w:numFmt w:val="decimal"/>
      <w:lvlText w:val="%1"/>
      <w:lvlJc w:val="left"/>
      <w:pPr>
        <w:ind w:left="1332" w:hanging="372"/>
        <w:jc w:val="left"/>
      </w:pPr>
      <w:rPr>
        <w:rFonts w:hint="default"/>
        <w:lang w:val="zh-CN" w:eastAsia="zh-CN" w:bidi="zh-CN"/>
      </w:rPr>
    </w:lvl>
    <w:lvl w:ilvl="1" w:tentative="0">
      <w:start w:val="1"/>
      <w:numFmt w:val="decimal"/>
      <w:lvlText w:val="%1.%2"/>
      <w:lvlJc w:val="left"/>
      <w:pPr>
        <w:ind w:left="1332" w:hanging="372"/>
        <w:jc w:val="left"/>
      </w:pPr>
      <w:rPr>
        <w:rFonts w:hint="default" w:ascii="PMingLiU" w:hAnsi="PMingLiU" w:eastAsia="PMingLiU" w:cs="PMingLiU"/>
        <w:spacing w:val="-1"/>
        <w:w w:val="93"/>
        <w:sz w:val="21"/>
        <w:szCs w:val="21"/>
        <w:lang w:val="zh-CN" w:eastAsia="zh-CN" w:bidi="zh-CN"/>
      </w:rPr>
    </w:lvl>
    <w:lvl w:ilvl="2" w:tentative="0">
      <w:start w:val="0"/>
      <w:numFmt w:val="bullet"/>
      <w:lvlText w:val="•"/>
      <w:lvlJc w:val="left"/>
      <w:pPr>
        <w:ind w:left="2937" w:hanging="372"/>
      </w:pPr>
      <w:rPr>
        <w:rFonts w:hint="default"/>
        <w:lang w:val="zh-CN" w:eastAsia="zh-CN" w:bidi="zh-CN"/>
      </w:rPr>
    </w:lvl>
    <w:lvl w:ilvl="3" w:tentative="0">
      <w:start w:val="0"/>
      <w:numFmt w:val="bullet"/>
      <w:lvlText w:val="•"/>
      <w:lvlJc w:val="left"/>
      <w:pPr>
        <w:ind w:left="3735" w:hanging="372"/>
      </w:pPr>
      <w:rPr>
        <w:rFonts w:hint="default"/>
        <w:lang w:val="zh-CN" w:eastAsia="zh-CN" w:bidi="zh-CN"/>
      </w:rPr>
    </w:lvl>
    <w:lvl w:ilvl="4" w:tentative="0">
      <w:start w:val="0"/>
      <w:numFmt w:val="bullet"/>
      <w:lvlText w:val="•"/>
      <w:lvlJc w:val="left"/>
      <w:pPr>
        <w:ind w:left="4534" w:hanging="372"/>
      </w:pPr>
      <w:rPr>
        <w:rFonts w:hint="default"/>
        <w:lang w:val="zh-CN" w:eastAsia="zh-CN" w:bidi="zh-CN"/>
      </w:rPr>
    </w:lvl>
    <w:lvl w:ilvl="5" w:tentative="0">
      <w:start w:val="0"/>
      <w:numFmt w:val="bullet"/>
      <w:lvlText w:val="•"/>
      <w:lvlJc w:val="left"/>
      <w:pPr>
        <w:ind w:left="5333" w:hanging="372"/>
      </w:pPr>
      <w:rPr>
        <w:rFonts w:hint="default"/>
        <w:lang w:val="zh-CN" w:eastAsia="zh-CN" w:bidi="zh-CN"/>
      </w:rPr>
    </w:lvl>
    <w:lvl w:ilvl="6" w:tentative="0">
      <w:start w:val="0"/>
      <w:numFmt w:val="bullet"/>
      <w:lvlText w:val="•"/>
      <w:lvlJc w:val="left"/>
      <w:pPr>
        <w:ind w:left="6131" w:hanging="372"/>
      </w:pPr>
      <w:rPr>
        <w:rFonts w:hint="default"/>
        <w:lang w:val="zh-CN" w:eastAsia="zh-CN" w:bidi="zh-CN"/>
      </w:rPr>
    </w:lvl>
    <w:lvl w:ilvl="7" w:tentative="0">
      <w:start w:val="0"/>
      <w:numFmt w:val="bullet"/>
      <w:lvlText w:val="•"/>
      <w:lvlJc w:val="left"/>
      <w:pPr>
        <w:ind w:left="6930" w:hanging="372"/>
      </w:pPr>
      <w:rPr>
        <w:rFonts w:hint="default"/>
        <w:lang w:val="zh-CN" w:eastAsia="zh-CN" w:bidi="zh-CN"/>
      </w:rPr>
    </w:lvl>
    <w:lvl w:ilvl="8" w:tentative="0">
      <w:start w:val="0"/>
      <w:numFmt w:val="bullet"/>
      <w:lvlText w:val="•"/>
      <w:lvlJc w:val="left"/>
      <w:pPr>
        <w:ind w:left="7729" w:hanging="372"/>
      </w:pPr>
      <w:rPr>
        <w:rFonts w:hint="default"/>
        <w:lang w:val="zh-CN" w:eastAsia="zh-CN" w:bidi="zh-CN"/>
      </w:rPr>
    </w:lvl>
  </w:abstractNum>
  <w:abstractNum w:abstractNumId="37">
    <w:nsid w:val="2A8F537B"/>
    <w:multiLevelType w:val="multilevel"/>
    <w:tmpl w:val="2A8F537B"/>
    <w:lvl w:ilvl="0" w:tentative="0">
      <w:start w:val="1"/>
      <w:numFmt w:val="decimal"/>
      <w:lvlText w:val="%1"/>
      <w:lvlJc w:val="left"/>
      <w:pPr>
        <w:ind w:left="1591" w:hanging="632"/>
        <w:jc w:val="left"/>
      </w:pPr>
      <w:rPr>
        <w:rFonts w:hint="default"/>
        <w:lang w:val="zh-CN" w:eastAsia="zh-CN" w:bidi="zh-CN"/>
      </w:rPr>
    </w:lvl>
    <w:lvl w:ilvl="1" w:tentative="0">
      <w:start w:val="1"/>
      <w:numFmt w:val="decimal"/>
      <w:lvlText w:val="%1.%2"/>
      <w:lvlJc w:val="left"/>
      <w:pPr>
        <w:ind w:left="1591" w:hanging="632"/>
        <w:jc w:val="left"/>
      </w:pPr>
      <w:rPr>
        <w:rFonts w:hint="default" w:ascii="PMingLiU" w:hAnsi="PMingLiU" w:eastAsia="PMingLiU" w:cs="PMingLiU"/>
        <w:spacing w:val="-1"/>
        <w:w w:val="93"/>
        <w:sz w:val="21"/>
        <w:szCs w:val="21"/>
        <w:lang w:val="zh-CN" w:eastAsia="zh-CN" w:bidi="zh-CN"/>
      </w:rPr>
    </w:lvl>
    <w:lvl w:ilvl="2" w:tentative="0">
      <w:start w:val="0"/>
      <w:numFmt w:val="bullet"/>
      <w:lvlText w:val="•"/>
      <w:lvlJc w:val="left"/>
      <w:pPr>
        <w:ind w:left="3145" w:hanging="632"/>
      </w:pPr>
      <w:rPr>
        <w:rFonts w:hint="default"/>
        <w:lang w:val="zh-CN" w:eastAsia="zh-CN" w:bidi="zh-CN"/>
      </w:rPr>
    </w:lvl>
    <w:lvl w:ilvl="3" w:tentative="0">
      <w:start w:val="0"/>
      <w:numFmt w:val="bullet"/>
      <w:lvlText w:val="•"/>
      <w:lvlJc w:val="left"/>
      <w:pPr>
        <w:ind w:left="3917" w:hanging="632"/>
      </w:pPr>
      <w:rPr>
        <w:rFonts w:hint="default"/>
        <w:lang w:val="zh-CN" w:eastAsia="zh-CN" w:bidi="zh-CN"/>
      </w:rPr>
    </w:lvl>
    <w:lvl w:ilvl="4" w:tentative="0">
      <w:start w:val="0"/>
      <w:numFmt w:val="bullet"/>
      <w:lvlText w:val="•"/>
      <w:lvlJc w:val="left"/>
      <w:pPr>
        <w:ind w:left="4690" w:hanging="632"/>
      </w:pPr>
      <w:rPr>
        <w:rFonts w:hint="default"/>
        <w:lang w:val="zh-CN" w:eastAsia="zh-CN" w:bidi="zh-CN"/>
      </w:rPr>
    </w:lvl>
    <w:lvl w:ilvl="5" w:tentative="0">
      <w:start w:val="0"/>
      <w:numFmt w:val="bullet"/>
      <w:lvlText w:val="•"/>
      <w:lvlJc w:val="left"/>
      <w:pPr>
        <w:ind w:left="5463" w:hanging="632"/>
      </w:pPr>
      <w:rPr>
        <w:rFonts w:hint="default"/>
        <w:lang w:val="zh-CN" w:eastAsia="zh-CN" w:bidi="zh-CN"/>
      </w:rPr>
    </w:lvl>
    <w:lvl w:ilvl="6" w:tentative="0">
      <w:start w:val="0"/>
      <w:numFmt w:val="bullet"/>
      <w:lvlText w:val="•"/>
      <w:lvlJc w:val="left"/>
      <w:pPr>
        <w:ind w:left="6235" w:hanging="632"/>
      </w:pPr>
      <w:rPr>
        <w:rFonts w:hint="default"/>
        <w:lang w:val="zh-CN" w:eastAsia="zh-CN" w:bidi="zh-CN"/>
      </w:rPr>
    </w:lvl>
    <w:lvl w:ilvl="7" w:tentative="0">
      <w:start w:val="0"/>
      <w:numFmt w:val="bullet"/>
      <w:lvlText w:val="•"/>
      <w:lvlJc w:val="left"/>
      <w:pPr>
        <w:ind w:left="7008" w:hanging="632"/>
      </w:pPr>
      <w:rPr>
        <w:rFonts w:hint="default"/>
        <w:lang w:val="zh-CN" w:eastAsia="zh-CN" w:bidi="zh-CN"/>
      </w:rPr>
    </w:lvl>
    <w:lvl w:ilvl="8" w:tentative="0">
      <w:start w:val="0"/>
      <w:numFmt w:val="bullet"/>
      <w:lvlText w:val="•"/>
      <w:lvlJc w:val="left"/>
      <w:pPr>
        <w:ind w:left="7781" w:hanging="632"/>
      </w:pPr>
      <w:rPr>
        <w:rFonts w:hint="default"/>
        <w:lang w:val="zh-CN" w:eastAsia="zh-CN" w:bidi="zh-CN"/>
      </w:rPr>
    </w:lvl>
  </w:abstractNum>
  <w:abstractNum w:abstractNumId="38">
    <w:nsid w:val="30FC5B15"/>
    <w:multiLevelType w:val="multilevel"/>
    <w:tmpl w:val="30FC5B15"/>
    <w:lvl w:ilvl="0" w:tentative="0">
      <w:start w:val="1"/>
      <w:numFmt w:val="decimal"/>
      <w:lvlText w:val="%1）"/>
      <w:lvlJc w:val="left"/>
      <w:pPr>
        <w:ind w:left="120" w:hanging="323"/>
        <w:jc w:val="left"/>
      </w:pPr>
      <w:rPr>
        <w:rFonts w:hint="default" w:ascii="PMingLiU" w:hAnsi="PMingLiU" w:eastAsia="PMingLiU" w:cs="PMingLiU"/>
        <w:spacing w:val="-32"/>
        <w:w w:val="100"/>
        <w:sz w:val="19"/>
        <w:szCs w:val="19"/>
        <w:lang w:val="zh-CN" w:eastAsia="zh-CN" w:bidi="zh-CN"/>
      </w:rPr>
    </w:lvl>
    <w:lvl w:ilvl="1" w:tentative="0">
      <w:start w:val="0"/>
      <w:numFmt w:val="bullet"/>
      <w:lvlText w:val="•"/>
      <w:lvlJc w:val="left"/>
      <w:pPr>
        <w:ind w:left="1040" w:hanging="323"/>
      </w:pPr>
      <w:rPr>
        <w:rFonts w:hint="default"/>
        <w:lang w:val="zh-CN" w:eastAsia="zh-CN" w:bidi="zh-CN"/>
      </w:rPr>
    </w:lvl>
    <w:lvl w:ilvl="2" w:tentative="0">
      <w:start w:val="0"/>
      <w:numFmt w:val="bullet"/>
      <w:lvlText w:val="•"/>
      <w:lvlJc w:val="left"/>
      <w:pPr>
        <w:ind w:left="1961" w:hanging="323"/>
      </w:pPr>
      <w:rPr>
        <w:rFonts w:hint="default"/>
        <w:lang w:val="zh-CN" w:eastAsia="zh-CN" w:bidi="zh-CN"/>
      </w:rPr>
    </w:lvl>
    <w:lvl w:ilvl="3" w:tentative="0">
      <w:start w:val="0"/>
      <w:numFmt w:val="bullet"/>
      <w:lvlText w:val="•"/>
      <w:lvlJc w:val="left"/>
      <w:pPr>
        <w:ind w:left="2881" w:hanging="323"/>
      </w:pPr>
      <w:rPr>
        <w:rFonts w:hint="default"/>
        <w:lang w:val="zh-CN" w:eastAsia="zh-CN" w:bidi="zh-CN"/>
      </w:rPr>
    </w:lvl>
    <w:lvl w:ilvl="4" w:tentative="0">
      <w:start w:val="0"/>
      <w:numFmt w:val="bullet"/>
      <w:lvlText w:val="•"/>
      <w:lvlJc w:val="left"/>
      <w:pPr>
        <w:ind w:left="3802" w:hanging="323"/>
      </w:pPr>
      <w:rPr>
        <w:rFonts w:hint="default"/>
        <w:lang w:val="zh-CN" w:eastAsia="zh-CN" w:bidi="zh-CN"/>
      </w:rPr>
    </w:lvl>
    <w:lvl w:ilvl="5" w:tentative="0">
      <w:start w:val="0"/>
      <w:numFmt w:val="bullet"/>
      <w:lvlText w:val="•"/>
      <w:lvlJc w:val="left"/>
      <w:pPr>
        <w:ind w:left="4723" w:hanging="323"/>
      </w:pPr>
      <w:rPr>
        <w:rFonts w:hint="default"/>
        <w:lang w:val="zh-CN" w:eastAsia="zh-CN" w:bidi="zh-CN"/>
      </w:rPr>
    </w:lvl>
    <w:lvl w:ilvl="6" w:tentative="0">
      <w:start w:val="0"/>
      <w:numFmt w:val="bullet"/>
      <w:lvlText w:val="•"/>
      <w:lvlJc w:val="left"/>
      <w:pPr>
        <w:ind w:left="5643" w:hanging="323"/>
      </w:pPr>
      <w:rPr>
        <w:rFonts w:hint="default"/>
        <w:lang w:val="zh-CN" w:eastAsia="zh-CN" w:bidi="zh-CN"/>
      </w:rPr>
    </w:lvl>
    <w:lvl w:ilvl="7" w:tentative="0">
      <w:start w:val="0"/>
      <w:numFmt w:val="bullet"/>
      <w:lvlText w:val="•"/>
      <w:lvlJc w:val="left"/>
      <w:pPr>
        <w:ind w:left="6564" w:hanging="323"/>
      </w:pPr>
      <w:rPr>
        <w:rFonts w:hint="default"/>
        <w:lang w:val="zh-CN" w:eastAsia="zh-CN" w:bidi="zh-CN"/>
      </w:rPr>
    </w:lvl>
    <w:lvl w:ilvl="8" w:tentative="0">
      <w:start w:val="0"/>
      <w:numFmt w:val="bullet"/>
      <w:lvlText w:val="•"/>
      <w:lvlJc w:val="left"/>
      <w:pPr>
        <w:ind w:left="7485" w:hanging="323"/>
      </w:pPr>
      <w:rPr>
        <w:rFonts w:hint="default"/>
        <w:lang w:val="zh-CN" w:eastAsia="zh-CN" w:bidi="zh-CN"/>
      </w:rPr>
    </w:lvl>
  </w:abstractNum>
  <w:abstractNum w:abstractNumId="39">
    <w:nsid w:val="322D85CA"/>
    <w:multiLevelType w:val="multilevel"/>
    <w:tmpl w:val="322D85CA"/>
    <w:lvl w:ilvl="0" w:tentative="0">
      <w:start w:val="1"/>
      <w:numFmt w:val="decimal"/>
      <w:lvlText w:val="%1"/>
      <w:lvlJc w:val="left"/>
      <w:pPr>
        <w:ind w:left="619" w:hanging="500"/>
        <w:jc w:val="left"/>
      </w:pPr>
      <w:rPr>
        <w:rFonts w:hint="default"/>
        <w:lang w:val="zh-CN" w:eastAsia="zh-CN" w:bidi="zh-CN"/>
      </w:rPr>
    </w:lvl>
    <w:lvl w:ilvl="1" w:tentative="0">
      <w:start w:val="1"/>
      <w:numFmt w:val="decimal"/>
      <w:lvlText w:val="%1.%2"/>
      <w:lvlJc w:val="left"/>
      <w:pPr>
        <w:ind w:left="619" w:hanging="500"/>
        <w:jc w:val="left"/>
      </w:pPr>
      <w:rPr>
        <w:rFonts w:hint="default" w:ascii="PMingLiU" w:hAnsi="PMingLiU" w:eastAsia="PMingLiU" w:cs="PMingLiU"/>
        <w:w w:val="108"/>
        <w:sz w:val="28"/>
        <w:szCs w:val="28"/>
        <w:lang w:val="zh-CN" w:eastAsia="zh-CN" w:bidi="zh-CN"/>
      </w:rPr>
    </w:lvl>
    <w:lvl w:ilvl="2" w:tentative="0">
      <w:start w:val="0"/>
      <w:numFmt w:val="bullet"/>
      <w:lvlText w:val="•"/>
      <w:lvlJc w:val="left"/>
      <w:pPr>
        <w:ind w:left="2361" w:hanging="500"/>
      </w:pPr>
      <w:rPr>
        <w:rFonts w:hint="default"/>
        <w:lang w:val="zh-CN" w:eastAsia="zh-CN" w:bidi="zh-CN"/>
      </w:rPr>
    </w:lvl>
    <w:lvl w:ilvl="3" w:tentative="0">
      <w:start w:val="0"/>
      <w:numFmt w:val="bullet"/>
      <w:lvlText w:val="•"/>
      <w:lvlJc w:val="left"/>
      <w:pPr>
        <w:ind w:left="3231" w:hanging="500"/>
      </w:pPr>
      <w:rPr>
        <w:rFonts w:hint="default"/>
        <w:lang w:val="zh-CN" w:eastAsia="zh-CN" w:bidi="zh-CN"/>
      </w:rPr>
    </w:lvl>
    <w:lvl w:ilvl="4" w:tentative="0">
      <w:start w:val="0"/>
      <w:numFmt w:val="bullet"/>
      <w:lvlText w:val="•"/>
      <w:lvlJc w:val="left"/>
      <w:pPr>
        <w:ind w:left="4102" w:hanging="500"/>
      </w:pPr>
      <w:rPr>
        <w:rFonts w:hint="default"/>
        <w:lang w:val="zh-CN" w:eastAsia="zh-CN" w:bidi="zh-CN"/>
      </w:rPr>
    </w:lvl>
    <w:lvl w:ilvl="5" w:tentative="0">
      <w:start w:val="0"/>
      <w:numFmt w:val="bullet"/>
      <w:lvlText w:val="•"/>
      <w:lvlJc w:val="left"/>
      <w:pPr>
        <w:ind w:left="4973" w:hanging="500"/>
      </w:pPr>
      <w:rPr>
        <w:rFonts w:hint="default"/>
        <w:lang w:val="zh-CN" w:eastAsia="zh-CN" w:bidi="zh-CN"/>
      </w:rPr>
    </w:lvl>
    <w:lvl w:ilvl="6" w:tentative="0">
      <w:start w:val="0"/>
      <w:numFmt w:val="bullet"/>
      <w:lvlText w:val="•"/>
      <w:lvlJc w:val="left"/>
      <w:pPr>
        <w:ind w:left="5843" w:hanging="500"/>
      </w:pPr>
      <w:rPr>
        <w:rFonts w:hint="default"/>
        <w:lang w:val="zh-CN" w:eastAsia="zh-CN" w:bidi="zh-CN"/>
      </w:rPr>
    </w:lvl>
    <w:lvl w:ilvl="7" w:tentative="0">
      <w:start w:val="0"/>
      <w:numFmt w:val="bullet"/>
      <w:lvlText w:val="•"/>
      <w:lvlJc w:val="left"/>
      <w:pPr>
        <w:ind w:left="6714" w:hanging="500"/>
      </w:pPr>
      <w:rPr>
        <w:rFonts w:hint="default"/>
        <w:lang w:val="zh-CN" w:eastAsia="zh-CN" w:bidi="zh-CN"/>
      </w:rPr>
    </w:lvl>
    <w:lvl w:ilvl="8" w:tentative="0">
      <w:start w:val="0"/>
      <w:numFmt w:val="bullet"/>
      <w:lvlText w:val="•"/>
      <w:lvlJc w:val="left"/>
      <w:pPr>
        <w:ind w:left="7585" w:hanging="500"/>
      </w:pPr>
      <w:rPr>
        <w:rFonts w:hint="default"/>
        <w:lang w:val="zh-CN" w:eastAsia="zh-CN" w:bidi="zh-CN"/>
      </w:rPr>
    </w:lvl>
  </w:abstractNum>
  <w:abstractNum w:abstractNumId="40">
    <w:nsid w:val="32A7AF2D"/>
    <w:multiLevelType w:val="multilevel"/>
    <w:tmpl w:val="32A7AF2D"/>
    <w:lvl w:ilvl="0" w:tentative="0">
      <w:start w:val="1"/>
      <w:numFmt w:val="lowerLetter"/>
      <w:lvlText w:val="%1."/>
      <w:lvlJc w:val="left"/>
      <w:pPr>
        <w:ind w:left="273" w:hanging="153"/>
        <w:jc w:val="left"/>
      </w:pPr>
      <w:rPr>
        <w:rFonts w:hint="default" w:ascii="PMingLiU" w:hAnsi="PMingLiU" w:eastAsia="PMingLiU" w:cs="PMingLiU"/>
        <w:spacing w:val="-1"/>
        <w:w w:val="111"/>
        <w:sz w:val="19"/>
        <w:szCs w:val="19"/>
        <w:lang w:val="zh-CN" w:eastAsia="zh-CN" w:bidi="zh-CN"/>
      </w:rPr>
    </w:lvl>
    <w:lvl w:ilvl="1" w:tentative="0">
      <w:start w:val="0"/>
      <w:numFmt w:val="bullet"/>
      <w:lvlText w:val="•"/>
      <w:lvlJc w:val="left"/>
      <w:pPr>
        <w:ind w:left="1184" w:hanging="153"/>
      </w:pPr>
      <w:rPr>
        <w:rFonts w:hint="default"/>
        <w:lang w:val="zh-CN" w:eastAsia="zh-CN" w:bidi="zh-CN"/>
      </w:rPr>
    </w:lvl>
    <w:lvl w:ilvl="2" w:tentative="0">
      <w:start w:val="0"/>
      <w:numFmt w:val="bullet"/>
      <w:lvlText w:val="•"/>
      <w:lvlJc w:val="left"/>
      <w:pPr>
        <w:ind w:left="2089" w:hanging="153"/>
      </w:pPr>
      <w:rPr>
        <w:rFonts w:hint="default"/>
        <w:lang w:val="zh-CN" w:eastAsia="zh-CN" w:bidi="zh-CN"/>
      </w:rPr>
    </w:lvl>
    <w:lvl w:ilvl="3" w:tentative="0">
      <w:start w:val="0"/>
      <w:numFmt w:val="bullet"/>
      <w:lvlText w:val="•"/>
      <w:lvlJc w:val="left"/>
      <w:pPr>
        <w:ind w:left="2993" w:hanging="153"/>
      </w:pPr>
      <w:rPr>
        <w:rFonts w:hint="default"/>
        <w:lang w:val="zh-CN" w:eastAsia="zh-CN" w:bidi="zh-CN"/>
      </w:rPr>
    </w:lvl>
    <w:lvl w:ilvl="4" w:tentative="0">
      <w:start w:val="0"/>
      <w:numFmt w:val="bullet"/>
      <w:lvlText w:val="•"/>
      <w:lvlJc w:val="left"/>
      <w:pPr>
        <w:ind w:left="3898" w:hanging="153"/>
      </w:pPr>
      <w:rPr>
        <w:rFonts w:hint="default"/>
        <w:lang w:val="zh-CN" w:eastAsia="zh-CN" w:bidi="zh-CN"/>
      </w:rPr>
    </w:lvl>
    <w:lvl w:ilvl="5" w:tentative="0">
      <w:start w:val="0"/>
      <w:numFmt w:val="bullet"/>
      <w:lvlText w:val="•"/>
      <w:lvlJc w:val="left"/>
      <w:pPr>
        <w:ind w:left="4803" w:hanging="153"/>
      </w:pPr>
      <w:rPr>
        <w:rFonts w:hint="default"/>
        <w:lang w:val="zh-CN" w:eastAsia="zh-CN" w:bidi="zh-CN"/>
      </w:rPr>
    </w:lvl>
    <w:lvl w:ilvl="6" w:tentative="0">
      <w:start w:val="0"/>
      <w:numFmt w:val="bullet"/>
      <w:lvlText w:val="•"/>
      <w:lvlJc w:val="left"/>
      <w:pPr>
        <w:ind w:left="5707" w:hanging="153"/>
      </w:pPr>
      <w:rPr>
        <w:rFonts w:hint="default"/>
        <w:lang w:val="zh-CN" w:eastAsia="zh-CN" w:bidi="zh-CN"/>
      </w:rPr>
    </w:lvl>
    <w:lvl w:ilvl="7" w:tentative="0">
      <w:start w:val="0"/>
      <w:numFmt w:val="bullet"/>
      <w:lvlText w:val="•"/>
      <w:lvlJc w:val="left"/>
      <w:pPr>
        <w:ind w:left="6612" w:hanging="153"/>
      </w:pPr>
      <w:rPr>
        <w:rFonts w:hint="default"/>
        <w:lang w:val="zh-CN" w:eastAsia="zh-CN" w:bidi="zh-CN"/>
      </w:rPr>
    </w:lvl>
    <w:lvl w:ilvl="8" w:tentative="0">
      <w:start w:val="0"/>
      <w:numFmt w:val="bullet"/>
      <w:lvlText w:val="•"/>
      <w:lvlJc w:val="left"/>
      <w:pPr>
        <w:ind w:left="7517" w:hanging="153"/>
      </w:pPr>
      <w:rPr>
        <w:rFonts w:hint="default"/>
        <w:lang w:val="zh-CN" w:eastAsia="zh-CN" w:bidi="zh-CN"/>
      </w:rPr>
    </w:lvl>
  </w:abstractNum>
  <w:abstractNum w:abstractNumId="41">
    <w:nsid w:val="39A0D9AC"/>
    <w:multiLevelType w:val="multilevel"/>
    <w:tmpl w:val="39A0D9AC"/>
    <w:lvl w:ilvl="0" w:tentative="0">
      <w:start w:val="1"/>
      <w:numFmt w:val="decimal"/>
      <w:lvlText w:val="%1）"/>
      <w:lvlJc w:val="left"/>
      <w:pPr>
        <w:ind w:left="443" w:hanging="323"/>
        <w:jc w:val="left"/>
      </w:pPr>
      <w:rPr>
        <w:rFonts w:hint="default" w:ascii="PMingLiU" w:hAnsi="PMingLiU" w:eastAsia="PMingLiU" w:cs="PMingLiU"/>
        <w:spacing w:val="-1"/>
        <w:w w:val="100"/>
        <w:sz w:val="19"/>
        <w:szCs w:val="19"/>
        <w:lang w:val="zh-CN" w:eastAsia="zh-CN" w:bidi="zh-CN"/>
      </w:rPr>
    </w:lvl>
    <w:lvl w:ilvl="1" w:tentative="0">
      <w:start w:val="0"/>
      <w:numFmt w:val="bullet"/>
      <w:lvlText w:val="•"/>
      <w:lvlJc w:val="left"/>
      <w:pPr>
        <w:ind w:left="1328" w:hanging="323"/>
      </w:pPr>
      <w:rPr>
        <w:rFonts w:hint="default"/>
        <w:lang w:val="zh-CN" w:eastAsia="zh-CN" w:bidi="zh-CN"/>
      </w:rPr>
    </w:lvl>
    <w:lvl w:ilvl="2" w:tentative="0">
      <w:start w:val="0"/>
      <w:numFmt w:val="bullet"/>
      <w:lvlText w:val="•"/>
      <w:lvlJc w:val="left"/>
      <w:pPr>
        <w:ind w:left="2217" w:hanging="323"/>
      </w:pPr>
      <w:rPr>
        <w:rFonts w:hint="default"/>
        <w:lang w:val="zh-CN" w:eastAsia="zh-CN" w:bidi="zh-CN"/>
      </w:rPr>
    </w:lvl>
    <w:lvl w:ilvl="3" w:tentative="0">
      <w:start w:val="0"/>
      <w:numFmt w:val="bullet"/>
      <w:lvlText w:val="•"/>
      <w:lvlJc w:val="left"/>
      <w:pPr>
        <w:ind w:left="3105" w:hanging="323"/>
      </w:pPr>
      <w:rPr>
        <w:rFonts w:hint="default"/>
        <w:lang w:val="zh-CN" w:eastAsia="zh-CN" w:bidi="zh-CN"/>
      </w:rPr>
    </w:lvl>
    <w:lvl w:ilvl="4" w:tentative="0">
      <w:start w:val="0"/>
      <w:numFmt w:val="bullet"/>
      <w:lvlText w:val="•"/>
      <w:lvlJc w:val="left"/>
      <w:pPr>
        <w:ind w:left="3994" w:hanging="323"/>
      </w:pPr>
      <w:rPr>
        <w:rFonts w:hint="default"/>
        <w:lang w:val="zh-CN" w:eastAsia="zh-CN" w:bidi="zh-CN"/>
      </w:rPr>
    </w:lvl>
    <w:lvl w:ilvl="5" w:tentative="0">
      <w:start w:val="0"/>
      <w:numFmt w:val="bullet"/>
      <w:lvlText w:val="•"/>
      <w:lvlJc w:val="left"/>
      <w:pPr>
        <w:ind w:left="4883" w:hanging="323"/>
      </w:pPr>
      <w:rPr>
        <w:rFonts w:hint="default"/>
        <w:lang w:val="zh-CN" w:eastAsia="zh-CN" w:bidi="zh-CN"/>
      </w:rPr>
    </w:lvl>
    <w:lvl w:ilvl="6" w:tentative="0">
      <w:start w:val="0"/>
      <w:numFmt w:val="bullet"/>
      <w:lvlText w:val="•"/>
      <w:lvlJc w:val="left"/>
      <w:pPr>
        <w:ind w:left="5771" w:hanging="323"/>
      </w:pPr>
      <w:rPr>
        <w:rFonts w:hint="default"/>
        <w:lang w:val="zh-CN" w:eastAsia="zh-CN" w:bidi="zh-CN"/>
      </w:rPr>
    </w:lvl>
    <w:lvl w:ilvl="7" w:tentative="0">
      <w:start w:val="0"/>
      <w:numFmt w:val="bullet"/>
      <w:lvlText w:val="•"/>
      <w:lvlJc w:val="left"/>
      <w:pPr>
        <w:ind w:left="6660" w:hanging="323"/>
      </w:pPr>
      <w:rPr>
        <w:rFonts w:hint="default"/>
        <w:lang w:val="zh-CN" w:eastAsia="zh-CN" w:bidi="zh-CN"/>
      </w:rPr>
    </w:lvl>
    <w:lvl w:ilvl="8" w:tentative="0">
      <w:start w:val="0"/>
      <w:numFmt w:val="bullet"/>
      <w:lvlText w:val="•"/>
      <w:lvlJc w:val="left"/>
      <w:pPr>
        <w:ind w:left="7549" w:hanging="323"/>
      </w:pPr>
      <w:rPr>
        <w:rFonts w:hint="default"/>
        <w:lang w:val="zh-CN" w:eastAsia="zh-CN" w:bidi="zh-CN"/>
      </w:rPr>
    </w:lvl>
  </w:abstractNum>
  <w:abstractNum w:abstractNumId="42">
    <w:nsid w:val="40B249F9"/>
    <w:multiLevelType w:val="multilevel"/>
    <w:tmpl w:val="40B249F9"/>
    <w:lvl w:ilvl="0" w:tentative="0">
      <w:start w:val="1"/>
      <w:numFmt w:val="decimal"/>
      <w:lvlText w:val="%1）"/>
      <w:lvlJc w:val="left"/>
      <w:pPr>
        <w:ind w:left="450" w:hanging="330"/>
        <w:jc w:val="left"/>
      </w:pPr>
      <w:rPr>
        <w:rFonts w:hint="default" w:ascii="Microsoft JhengHei" w:hAnsi="Microsoft JhengHei" w:eastAsia="Microsoft JhengHei" w:cs="Microsoft JhengHei"/>
        <w:b/>
        <w:bCs/>
        <w:spacing w:val="-1"/>
        <w:w w:val="93"/>
        <w:sz w:val="19"/>
        <w:szCs w:val="19"/>
        <w:lang w:val="zh-CN" w:eastAsia="zh-CN" w:bidi="zh-CN"/>
      </w:rPr>
    </w:lvl>
    <w:lvl w:ilvl="1" w:tentative="0">
      <w:start w:val="0"/>
      <w:numFmt w:val="bullet"/>
      <w:lvlText w:val="•"/>
      <w:lvlJc w:val="left"/>
      <w:pPr>
        <w:ind w:left="1346" w:hanging="330"/>
      </w:pPr>
      <w:rPr>
        <w:rFonts w:hint="default"/>
        <w:lang w:val="zh-CN" w:eastAsia="zh-CN" w:bidi="zh-CN"/>
      </w:rPr>
    </w:lvl>
    <w:lvl w:ilvl="2" w:tentative="0">
      <w:start w:val="0"/>
      <w:numFmt w:val="bullet"/>
      <w:lvlText w:val="•"/>
      <w:lvlJc w:val="left"/>
      <w:pPr>
        <w:ind w:left="2233" w:hanging="330"/>
      </w:pPr>
      <w:rPr>
        <w:rFonts w:hint="default"/>
        <w:lang w:val="zh-CN" w:eastAsia="zh-CN" w:bidi="zh-CN"/>
      </w:rPr>
    </w:lvl>
    <w:lvl w:ilvl="3" w:tentative="0">
      <w:start w:val="0"/>
      <w:numFmt w:val="bullet"/>
      <w:lvlText w:val="•"/>
      <w:lvlJc w:val="left"/>
      <w:pPr>
        <w:ind w:left="3119" w:hanging="330"/>
      </w:pPr>
      <w:rPr>
        <w:rFonts w:hint="default"/>
        <w:lang w:val="zh-CN" w:eastAsia="zh-CN" w:bidi="zh-CN"/>
      </w:rPr>
    </w:lvl>
    <w:lvl w:ilvl="4" w:tentative="0">
      <w:start w:val="0"/>
      <w:numFmt w:val="bullet"/>
      <w:lvlText w:val="•"/>
      <w:lvlJc w:val="left"/>
      <w:pPr>
        <w:ind w:left="4006" w:hanging="330"/>
      </w:pPr>
      <w:rPr>
        <w:rFonts w:hint="default"/>
        <w:lang w:val="zh-CN" w:eastAsia="zh-CN" w:bidi="zh-CN"/>
      </w:rPr>
    </w:lvl>
    <w:lvl w:ilvl="5" w:tentative="0">
      <w:start w:val="0"/>
      <w:numFmt w:val="bullet"/>
      <w:lvlText w:val="•"/>
      <w:lvlJc w:val="left"/>
      <w:pPr>
        <w:ind w:left="4893" w:hanging="330"/>
      </w:pPr>
      <w:rPr>
        <w:rFonts w:hint="default"/>
        <w:lang w:val="zh-CN" w:eastAsia="zh-CN" w:bidi="zh-CN"/>
      </w:rPr>
    </w:lvl>
    <w:lvl w:ilvl="6" w:tentative="0">
      <w:start w:val="0"/>
      <w:numFmt w:val="bullet"/>
      <w:lvlText w:val="•"/>
      <w:lvlJc w:val="left"/>
      <w:pPr>
        <w:ind w:left="5779" w:hanging="330"/>
      </w:pPr>
      <w:rPr>
        <w:rFonts w:hint="default"/>
        <w:lang w:val="zh-CN" w:eastAsia="zh-CN" w:bidi="zh-CN"/>
      </w:rPr>
    </w:lvl>
    <w:lvl w:ilvl="7" w:tentative="0">
      <w:start w:val="0"/>
      <w:numFmt w:val="bullet"/>
      <w:lvlText w:val="•"/>
      <w:lvlJc w:val="left"/>
      <w:pPr>
        <w:ind w:left="6666" w:hanging="330"/>
      </w:pPr>
      <w:rPr>
        <w:rFonts w:hint="default"/>
        <w:lang w:val="zh-CN" w:eastAsia="zh-CN" w:bidi="zh-CN"/>
      </w:rPr>
    </w:lvl>
    <w:lvl w:ilvl="8" w:tentative="0">
      <w:start w:val="0"/>
      <w:numFmt w:val="bullet"/>
      <w:lvlText w:val="•"/>
      <w:lvlJc w:val="left"/>
      <w:pPr>
        <w:ind w:left="7553" w:hanging="330"/>
      </w:pPr>
      <w:rPr>
        <w:rFonts w:hint="default"/>
        <w:lang w:val="zh-CN" w:eastAsia="zh-CN" w:bidi="zh-CN"/>
      </w:rPr>
    </w:lvl>
  </w:abstractNum>
  <w:abstractNum w:abstractNumId="43">
    <w:nsid w:val="46A08BB8"/>
    <w:multiLevelType w:val="multilevel"/>
    <w:tmpl w:val="46A08BB8"/>
    <w:lvl w:ilvl="0" w:tentative="0">
      <w:start w:val="6"/>
      <w:numFmt w:val="decimal"/>
      <w:lvlText w:val="%1"/>
      <w:lvlJc w:val="left"/>
      <w:pPr>
        <w:ind w:left="713" w:hanging="593"/>
        <w:jc w:val="left"/>
      </w:pPr>
      <w:rPr>
        <w:rFonts w:hint="default"/>
        <w:lang w:val="zh-CN" w:eastAsia="zh-CN" w:bidi="zh-CN"/>
      </w:rPr>
    </w:lvl>
    <w:lvl w:ilvl="1" w:tentative="0">
      <w:start w:val="1"/>
      <w:numFmt w:val="decimal"/>
      <w:lvlText w:val="%1.%2"/>
      <w:lvlJc w:val="left"/>
      <w:pPr>
        <w:ind w:left="713" w:hanging="593"/>
        <w:jc w:val="left"/>
      </w:pPr>
      <w:rPr>
        <w:rFonts w:hint="default" w:ascii="Microsoft JhengHei" w:hAnsi="Microsoft JhengHei" w:eastAsia="Microsoft JhengHei" w:cs="Microsoft JhengHei"/>
        <w:b/>
        <w:bCs/>
        <w:spacing w:val="-1"/>
        <w:w w:val="92"/>
        <w:sz w:val="32"/>
        <w:szCs w:val="32"/>
        <w:lang w:val="zh-CN" w:eastAsia="zh-CN" w:bidi="zh-CN"/>
      </w:rPr>
    </w:lvl>
    <w:lvl w:ilvl="2" w:tentative="0">
      <w:start w:val="1"/>
      <w:numFmt w:val="decimal"/>
      <w:lvlText w:val="%1.%2.%3"/>
      <w:lvlJc w:val="left"/>
      <w:pPr>
        <w:ind w:left="721" w:hanging="601"/>
        <w:jc w:val="left"/>
      </w:pPr>
      <w:rPr>
        <w:rFonts w:hint="default"/>
        <w:spacing w:val="-1"/>
        <w:w w:val="100"/>
        <w:lang w:val="zh-CN" w:eastAsia="zh-CN" w:bidi="zh-CN"/>
      </w:rPr>
    </w:lvl>
    <w:lvl w:ilvl="3" w:tentative="0">
      <w:start w:val="0"/>
      <w:numFmt w:val="bullet"/>
      <w:lvlText w:val="•"/>
      <w:lvlJc w:val="left"/>
      <w:pPr>
        <w:ind w:left="1883" w:hanging="601"/>
      </w:pPr>
      <w:rPr>
        <w:rFonts w:hint="default"/>
        <w:lang w:val="zh-CN" w:eastAsia="zh-CN" w:bidi="zh-CN"/>
      </w:rPr>
    </w:lvl>
    <w:lvl w:ilvl="4" w:tentative="0">
      <w:start w:val="0"/>
      <w:numFmt w:val="bullet"/>
      <w:lvlText w:val="•"/>
      <w:lvlJc w:val="left"/>
      <w:pPr>
        <w:ind w:left="2946" w:hanging="601"/>
      </w:pPr>
      <w:rPr>
        <w:rFonts w:hint="default"/>
        <w:lang w:val="zh-CN" w:eastAsia="zh-CN" w:bidi="zh-CN"/>
      </w:rPr>
    </w:lvl>
    <w:lvl w:ilvl="5" w:tentative="0">
      <w:start w:val="0"/>
      <w:numFmt w:val="bullet"/>
      <w:lvlText w:val="•"/>
      <w:lvlJc w:val="left"/>
      <w:pPr>
        <w:ind w:left="4009" w:hanging="601"/>
      </w:pPr>
      <w:rPr>
        <w:rFonts w:hint="default"/>
        <w:lang w:val="zh-CN" w:eastAsia="zh-CN" w:bidi="zh-CN"/>
      </w:rPr>
    </w:lvl>
    <w:lvl w:ilvl="6" w:tentative="0">
      <w:start w:val="0"/>
      <w:numFmt w:val="bullet"/>
      <w:lvlText w:val="•"/>
      <w:lvlJc w:val="left"/>
      <w:pPr>
        <w:ind w:left="5073" w:hanging="601"/>
      </w:pPr>
      <w:rPr>
        <w:rFonts w:hint="default"/>
        <w:lang w:val="zh-CN" w:eastAsia="zh-CN" w:bidi="zh-CN"/>
      </w:rPr>
    </w:lvl>
    <w:lvl w:ilvl="7" w:tentative="0">
      <w:start w:val="0"/>
      <w:numFmt w:val="bullet"/>
      <w:lvlText w:val="•"/>
      <w:lvlJc w:val="left"/>
      <w:pPr>
        <w:ind w:left="6136" w:hanging="601"/>
      </w:pPr>
      <w:rPr>
        <w:rFonts w:hint="default"/>
        <w:lang w:val="zh-CN" w:eastAsia="zh-CN" w:bidi="zh-CN"/>
      </w:rPr>
    </w:lvl>
    <w:lvl w:ilvl="8" w:tentative="0">
      <w:start w:val="0"/>
      <w:numFmt w:val="bullet"/>
      <w:lvlText w:val="•"/>
      <w:lvlJc w:val="left"/>
      <w:pPr>
        <w:ind w:left="7199" w:hanging="601"/>
      </w:pPr>
      <w:rPr>
        <w:rFonts w:hint="default"/>
        <w:lang w:val="zh-CN" w:eastAsia="zh-CN" w:bidi="zh-CN"/>
      </w:rPr>
    </w:lvl>
  </w:abstractNum>
  <w:abstractNum w:abstractNumId="44">
    <w:nsid w:val="4C1BAE26"/>
    <w:multiLevelType w:val="multilevel"/>
    <w:tmpl w:val="4C1BAE26"/>
    <w:lvl w:ilvl="0" w:tentative="0">
      <w:start w:val="1"/>
      <w:numFmt w:val="decimal"/>
      <w:lvlText w:val="%1）"/>
      <w:lvlJc w:val="left"/>
      <w:pPr>
        <w:ind w:left="443" w:hanging="323"/>
        <w:jc w:val="left"/>
      </w:pPr>
      <w:rPr>
        <w:rFonts w:hint="default" w:ascii="PMingLiU" w:hAnsi="PMingLiU" w:eastAsia="PMingLiU" w:cs="PMingLiU"/>
        <w:spacing w:val="-3"/>
        <w:w w:val="100"/>
        <w:sz w:val="19"/>
        <w:szCs w:val="19"/>
        <w:lang w:val="zh-CN" w:eastAsia="zh-CN" w:bidi="zh-CN"/>
      </w:rPr>
    </w:lvl>
    <w:lvl w:ilvl="1" w:tentative="0">
      <w:start w:val="0"/>
      <w:numFmt w:val="bullet"/>
      <w:lvlText w:val="•"/>
      <w:lvlJc w:val="left"/>
      <w:pPr>
        <w:ind w:left="1328" w:hanging="323"/>
      </w:pPr>
      <w:rPr>
        <w:rFonts w:hint="default"/>
        <w:lang w:val="zh-CN" w:eastAsia="zh-CN" w:bidi="zh-CN"/>
      </w:rPr>
    </w:lvl>
    <w:lvl w:ilvl="2" w:tentative="0">
      <w:start w:val="0"/>
      <w:numFmt w:val="bullet"/>
      <w:lvlText w:val="•"/>
      <w:lvlJc w:val="left"/>
      <w:pPr>
        <w:ind w:left="2217" w:hanging="323"/>
      </w:pPr>
      <w:rPr>
        <w:rFonts w:hint="default"/>
        <w:lang w:val="zh-CN" w:eastAsia="zh-CN" w:bidi="zh-CN"/>
      </w:rPr>
    </w:lvl>
    <w:lvl w:ilvl="3" w:tentative="0">
      <w:start w:val="0"/>
      <w:numFmt w:val="bullet"/>
      <w:lvlText w:val="•"/>
      <w:lvlJc w:val="left"/>
      <w:pPr>
        <w:ind w:left="3105" w:hanging="323"/>
      </w:pPr>
      <w:rPr>
        <w:rFonts w:hint="default"/>
        <w:lang w:val="zh-CN" w:eastAsia="zh-CN" w:bidi="zh-CN"/>
      </w:rPr>
    </w:lvl>
    <w:lvl w:ilvl="4" w:tentative="0">
      <w:start w:val="0"/>
      <w:numFmt w:val="bullet"/>
      <w:lvlText w:val="•"/>
      <w:lvlJc w:val="left"/>
      <w:pPr>
        <w:ind w:left="3994" w:hanging="323"/>
      </w:pPr>
      <w:rPr>
        <w:rFonts w:hint="default"/>
        <w:lang w:val="zh-CN" w:eastAsia="zh-CN" w:bidi="zh-CN"/>
      </w:rPr>
    </w:lvl>
    <w:lvl w:ilvl="5" w:tentative="0">
      <w:start w:val="0"/>
      <w:numFmt w:val="bullet"/>
      <w:lvlText w:val="•"/>
      <w:lvlJc w:val="left"/>
      <w:pPr>
        <w:ind w:left="4883" w:hanging="323"/>
      </w:pPr>
      <w:rPr>
        <w:rFonts w:hint="default"/>
        <w:lang w:val="zh-CN" w:eastAsia="zh-CN" w:bidi="zh-CN"/>
      </w:rPr>
    </w:lvl>
    <w:lvl w:ilvl="6" w:tentative="0">
      <w:start w:val="0"/>
      <w:numFmt w:val="bullet"/>
      <w:lvlText w:val="•"/>
      <w:lvlJc w:val="left"/>
      <w:pPr>
        <w:ind w:left="5771" w:hanging="323"/>
      </w:pPr>
      <w:rPr>
        <w:rFonts w:hint="default"/>
        <w:lang w:val="zh-CN" w:eastAsia="zh-CN" w:bidi="zh-CN"/>
      </w:rPr>
    </w:lvl>
    <w:lvl w:ilvl="7" w:tentative="0">
      <w:start w:val="0"/>
      <w:numFmt w:val="bullet"/>
      <w:lvlText w:val="•"/>
      <w:lvlJc w:val="left"/>
      <w:pPr>
        <w:ind w:left="6660" w:hanging="323"/>
      </w:pPr>
      <w:rPr>
        <w:rFonts w:hint="default"/>
        <w:lang w:val="zh-CN" w:eastAsia="zh-CN" w:bidi="zh-CN"/>
      </w:rPr>
    </w:lvl>
    <w:lvl w:ilvl="8" w:tentative="0">
      <w:start w:val="0"/>
      <w:numFmt w:val="bullet"/>
      <w:lvlText w:val="•"/>
      <w:lvlJc w:val="left"/>
      <w:pPr>
        <w:ind w:left="7549" w:hanging="323"/>
      </w:pPr>
      <w:rPr>
        <w:rFonts w:hint="default"/>
        <w:lang w:val="zh-CN" w:eastAsia="zh-CN" w:bidi="zh-CN"/>
      </w:rPr>
    </w:lvl>
  </w:abstractNum>
  <w:abstractNum w:abstractNumId="45">
    <w:nsid w:val="4C3D7A74"/>
    <w:multiLevelType w:val="multilevel"/>
    <w:tmpl w:val="4C3D7A74"/>
    <w:lvl w:ilvl="0" w:tentative="0">
      <w:start w:val="2"/>
      <w:numFmt w:val="decimal"/>
      <w:lvlText w:val="%1"/>
      <w:lvlJc w:val="left"/>
      <w:pPr>
        <w:ind w:left="713" w:hanging="593"/>
        <w:jc w:val="left"/>
      </w:pPr>
      <w:rPr>
        <w:rFonts w:hint="default"/>
        <w:lang w:val="zh-CN" w:eastAsia="zh-CN" w:bidi="zh-CN"/>
      </w:rPr>
    </w:lvl>
    <w:lvl w:ilvl="1" w:tentative="0">
      <w:start w:val="1"/>
      <w:numFmt w:val="decimal"/>
      <w:lvlText w:val="%1.%2"/>
      <w:lvlJc w:val="left"/>
      <w:pPr>
        <w:ind w:left="713" w:hanging="593"/>
        <w:jc w:val="left"/>
      </w:pPr>
      <w:rPr>
        <w:rFonts w:hint="default" w:ascii="Microsoft JhengHei" w:hAnsi="Microsoft JhengHei" w:eastAsia="Microsoft JhengHei" w:cs="Microsoft JhengHei"/>
        <w:b/>
        <w:bCs/>
        <w:spacing w:val="-1"/>
        <w:w w:val="93"/>
        <w:sz w:val="32"/>
        <w:szCs w:val="32"/>
        <w:lang w:val="zh-CN" w:eastAsia="zh-CN" w:bidi="zh-CN"/>
      </w:rPr>
    </w:lvl>
    <w:lvl w:ilvl="2" w:tentative="0">
      <w:start w:val="0"/>
      <w:numFmt w:val="bullet"/>
      <w:lvlText w:val="•"/>
      <w:lvlJc w:val="left"/>
      <w:pPr>
        <w:ind w:left="2441" w:hanging="593"/>
      </w:pPr>
      <w:rPr>
        <w:rFonts w:hint="default"/>
        <w:lang w:val="zh-CN" w:eastAsia="zh-CN" w:bidi="zh-CN"/>
      </w:rPr>
    </w:lvl>
    <w:lvl w:ilvl="3" w:tentative="0">
      <w:start w:val="0"/>
      <w:numFmt w:val="bullet"/>
      <w:lvlText w:val="•"/>
      <w:lvlJc w:val="left"/>
      <w:pPr>
        <w:ind w:left="3301" w:hanging="593"/>
      </w:pPr>
      <w:rPr>
        <w:rFonts w:hint="default"/>
        <w:lang w:val="zh-CN" w:eastAsia="zh-CN" w:bidi="zh-CN"/>
      </w:rPr>
    </w:lvl>
    <w:lvl w:ilvl="4" w:tentative="0">
      <w:start w:val="0"/>
      <w:numFmt w:val="bullet"/>
      <w:lvlText w:val="•"/>
      <w:lvlJc w:val="left"/>
      <w:pPr>
        <w:ind w:left="4162" w:hanging="593"/>
      </w:pPr>
      <w:rPr>
        <w:rFonts w:hint="default"/>
        <w:lang w:val="zh-CN" w:eastAsia="zh-CN" w:bidi="zh-CN"/>
      </w:rPr>
    </w:lvl>
    <w:lvl w:ilvl="5" w:tentative="0">
      <w:start w:val="0"/>
      <w:numFmt w:val="bullet"/>
      <w:lvlText w:val="•"/>
      <w:lvlJc w:val="left"/>
      <w:pPr>
        <w:ind w:left="5023" w:hanging="593"/>
      </w:pPr>
      <w:rPr>
        <w:rFonts w:hint="default"/>
        <w:lang w:val="zh-CN" w:eastAsia="zh-CN" w:bidi="zh-CN"/>
      </w:rPr>
    </w:lvl>
    <w:lvl w:ilvl="6" w:tentative="0">
      <w:start w:val="0"/>
      <w:numFmt w:val="bullet"/>
      <w:lvlText w:val="•"/>
      <w:lvlJc w:val="left"/>
      <w:pPr>
        <w:ind w:left="5883" w:hanging="593"/>
      </w:pPr>
      <w:rPr>
        <w:rFonts w:hint="default"/>
        <w:lang w:val="zh-CN" w:eastAsia="zh-CN" w:bidi="zh-CN"/>
      </w:rPr>
    </w:lvl>
    <w:lvl w:ilvl="7" w:tentative="0">
      <w:start w:val="0"/>
      <w:numFmt w:val="bullet"/>
      <w:lvlText w:val="•"/>
      <w:lvlJc w:val="left"/>
      <w:pPr>
        <w:ind w:left="6744" w:hanging="593"/>
      </w:pPr>
      <w:rPr>
        <w:rFonts w:hint="default"/>
        <w:lang w:val="zh-CN" w:eastAsia="zh-CN" w:bidi="zh-CN"/>
      </w:rPr>
    </w:lvl>
    <w:lvl w:ilvl="8" w:tentative="0">
      <w:start w:val="0"/>
      <w:numFmt w:val="bullet"/>
      <w:lvlText w:val="•"/>
      <w:lvlJc w:val="left"/>
      <w:pPr>
        <w:ind w:left="7605" w:hanging="593"/>
      </w:pPr>
      <w:rPr>
        <w:rFonts w:hint="default"/>
        <w:lang w:val="zh-CN" w:eastAsia="zh-CN" w:bidi="zh-CN"/>
      </w:rPr>
    </w:lvl>
  </w:abstractNum>
  <w:abstractNum w:abstractNumId="46">
    <w:nsid w:val="4D4DC07F"/>
    <w:multiLevelType w:val="multilevel"/>
    <w:tmpl w:val="4D4DC07F"/>
    <w:lvl w:ilvl="0" w:tentative="0">
      <w:start w:val="2"/>
      <w:numFmt w:val="decimal"/>
      <w:lvlText w:val="%1"/>
      <w:lvlJc w:val="left"/>
      <w:pPr>
        <w:ind w:left="1332" w:hanging="372"/>
        <w:jc w:val="left"/>
      </w:pPr>
      <w:rPr>
        <w:rFonts w:hint="default"/>
        <w:lang w:val="zh-CN" w:eastAsia="zh-CN" w:bidi="zh-CN"/>
      </w:rPr>
    </w:lvl>
    <w:lvl w:ilvl="1" w:tentative="0">
      <w:start w:val="1"/>
      <w:numFmt w:val="decimal"/>
      <w:lvlText w:val="%1.%2"/>
      <w:lvlJc w:val="left"/>
      <w:pPr>
        <w:ind w:left="1332" w:hanging="372"/>
        <w:jc w:val="left"/>
      </w:pPr>
      <w:rPr>
        <w:rFonts w:hint="default" w:ascii="PMingLiU" w:hAnsi="PMingLiU" w:eastAsia="PMingLiU" w:cs="PMingLiU"/>
        <w:spacing w:val="-1"/>
        <w:w w:val="93"/>
        <w:sz w:val="21"/>
        <w:szCs w:val="21"/>
        <w:lang w:val="zh-CN" w:eastAsia="zh-CN" w:bidi="zh-CN"/>
      </w:rPr>
    </w:lvl>
    <w:lvl w:ilvl="2" w:tentative="0">
      <w:start w:val="0"/>
      <w:numFmt w:val="bullet"/>
      <w:lvlText w:val="•"/>
      <w:lvlJc w:val="left"/>
      <w:pPr>
        <w:ind w:left="2937" w:hanging="372"/>
      </w:pPr>
      <w:rPr>
        <w:rFonts w:hint="default"/>
        <w:lang w:val="zh-CN" w:eastAsia="zh-CN" w:bidi="zh-CN"/>
      </w:rPr>
    </w:lvl>
    <w:lvl w:ilvl="3" w:tentative="0">
      <w:start w:val="0"/>
      <w:numFmt w:val="bullet"/>
      <w:lvlText w:val="•"/>
      <w:lvlJc w:val="left"/>
      <w:pPr>
        <w:ind w:left="3735" w:hanging="372"/>
      </w:pPr>
      <w:rPr>
        <w:rFonts w:hint="default"/>
        <w:lang w:val="zh-CN" w:eastAsia="zh-CN" w:bidi="zh-CN"/>
      </w:rPr>
    </w:lvl>
    <w:lvl w:ilvl="4" w:tentative="0">
      <w:start w:val="0"/>
      <w:numFmt w:val="bullet"/>
      <w:lvlText w:val="•"/>
      <w:lvlJc w:val="left"/>
      <w:pPr>
        <w:ind w:left="4534" w:hanging="372"/>
      </w:pPr>
      <w:rPr>
        <w:rFonts w:hint="default"/>
        <w:lang w:val="zh-CN" w:eastAsia="zh-CN" w:bidi="zh-CN"/>
      </w:rPr>
    </w:lvl>
    <w:lvl w:ilvl="5" w:tentative="0">
      <w:start w:val="0"/>
      <w:numFmt w:val="bullet"/>
      <w:lvlText w:val="•"/>
      <w:lvlJc w:val="left"/>
      <w:pPr>
        <w:ind w:left="5333" w:hanging="372"/>
      </w:pPr>
      <w:rPr>
        <w:rFonts w:hint="default"/>
        <w:lang w:val="zh-CN" w:eastAsia="zh-CN" w:bidi="zh-CN"/>
      </w:rPr>
    </w:lvl>
    <w:lvl w:ilvl="6" w:tentative="0">
      <w:start w:val="0"/>
      <w:numFmt w:val="bullet"/>
      <w:lvlText w:val="•"/>
      <w:lvlJc w:val="left"/>
      <w:pPr>
        <w:ind w:left="6131" w:hanging="372"/>
      </w:pPr>
      <w:rPr>
        <w:rFonts w:hint="default"/>
        <w:lang w:val="zh-CN" w:eastAsia="zh-CN" w:bidi="zh-CN"/>
      </w:rPr>
    </w:lvl>
    <w:lvl w:ilvl="7" w:tentative="0">
      <w:start w:val="0"/>
      <w:numFmt w:val="bullet"/>
      <w:lvlText w:val="•"/>
      <w:lvlJc w:val="left"/>
      <w:pPr>
        <w:ind w:left="6930" w:hanging="372"/>
      </w:pPr>
      <w:rPr>
        <w:rFonts w:hint="default"/>
        <w:lang w:val="zh-CN" w:eastAsia="zh-CN" w:bidi="zh-CN"/>
      </w:rPr>
    </w:lvl>
    <w:lvl w:ilvl="8" w:tentative="0">
      <w:start w:val="0"/>
      <w:numFmt w:val="bullet"/>
      <w:lvlText w:val="•"/>
      <w:lvlJc w:val="left"/>
      <w:pPr>
        <w:ind w:left="7729" w:hanging="372"/>
      </w:pPr>
      <w:rPr>
        <w:rFonts w:hint="default"/>
        <w:lang w:val="zh-CN" w:eastAsia="zh-CN" w:bidi="zh-CN"/>
      </w:rPr>
    </w:lvl>
  </w:abstractNum>
  <w:abstractNum w:abstractNumId="47">
    <w:nsid w:val="4D94DA66"/>
    <w:multiLevelType w:val="multilevel"/>
    <w:tmpl w:val="4D94DA66"/>
    <w:lvl w:ilvl="0" w:tentative="0">
      <w:start w:val="3"/>
      <w:numFmt w:val="decimal"/>
      <w:lvlText w:val="%1"/>
      <w:lvlJc w:val="left"/>
      <w:pPr>
        <w:ind w:left="713" w:hanging="593"/>
        <w:jc w:val="left"/>
      </w:pPr>
      <w:rPr>
        <w:rFonts w:hint="default"/>
        <w:lang w:val="zh-CN" w:eastAsia="zh-CN" w:bidi="zh-CN"/>
      </w:rPr>
    </w:lvl>
    <w:lvl w:ilvl="1" w:tentative="0">
      <w:start w:val="1"/>
      <w:numFmt w:val="decimal"/>
      <w:lvlText w:val="%1.%2"/>
      <w:lvlJc w:val="left"/>
      <w:pPr>
        <w:ind w:left="713" w:hanging="593"/>
        <w:jc w:val="left"/>
      </w:pPr>
      <w:rPr>
        <w:rFonts w:hint="default" w:ascii="Microsoft JhengHei" w:hAnsi="Microsoft JhengHei" w:eastAsia="Microsoft JhengHei" w:cs="Microsoft JhengHei"/>
        <w:b/>
        <w:bCs/>
        <w:spacing w:val="-1"/>
        <w:w w:val="93"/>
        <w:sz w:val="32"/>
        <w:szCs w:val="32"/>
        <w:lang w:val="zh-CN" w:eastAsia="zh-CN" w:bidi="zh-CN"/>
      </w:rPr>
    </w:lvl>
    <w:lvl w:ilvl="2" w:tentative="0">
      <w:start w:val="1"/>
      <w:numFmt w:val="decimal"/>
      <w:lvlText w:val="%1.%2.%3"/>
      <w:lvlJc w:val="left"/>
      <w:pPr>
        <w:ind w:left="818" w:hanging="699"/>
        <w:jc w:val="left"/>
      </w:pPr>
      <w:rPr>
        <w:rFonts w:hint="default" w:ascii="PMingLiU" w:hAnsi="PMingLiU" w:eastAsia="PMingLiU" w:cs="PMingLiU"/>
        <w:spacing w:val="-2"/>
        <w:w w:val="104"/>
        <w:sz w:val="28"/>
        <w:szCs w:val="28"/>
        <w:lang w:val="zh-CN" w:eastAsia="zh-CN" w:bidi="zh-CN"/>
      </w:rPr>
    </w:lvl>
    <w:lvl w:ilvl="3" w:tentative="0">
      <w:start w:val="0"/>
      <w:numFmt w:val="bullet"/>
      <w:lvlText w:val="•"/>
      <w:lvlJc w:val="left"/>
      <w:pPr>
        <w:ind w:left="2710" w:hanging="699"/>
      </w:pPr>
      <w:rPr>
        <w:rFonts w:hint="default"/>
        <w:lang w:val="zh-CN" w:eastAsia="zh-CN" w:bidi="zh-CN"/>
      </w:rPr>
    </w:lvl>
    <w:lvl w:ilvl="4" w:tentative="0">
      <w:start w:val="0"/>
      <w:numFmt w:val="bullet"/>
      <w:lvlText w:val="•"/>
      <w:lvlJc w:val="left"/>
      <w:pPr>
        <w:ind w:left="3655" w:hanging="699"/>
      </w:pPr>
      <w:rPr>
        <w:rFonts w:hint="default"/>
        <w:lang w:val="zh-CN" w:eastAsia="zh-CN" w:bidi="zh-CN"/>
      </w:rPr>
    </w:lvl>
    <w:lvl w:ilvl="5" w:tentative="0">
      <w:start w:val="0"/>
      <w:numFmt w:val="bullet"/>
      <w:lvlText w:val="•"/>
      <w:lvlJc w:val="left"/>
      <w:pPr>
        <w:ind w:left="4600" w:hanging="699"/>
      </w:pPr>
      <w:rPr>
        <w:rFonts w:hint="default"/>
        <w:lang w:val="zh-CN" w:eastAsia="zh-CN" w:bidi="zh-CN"/>
      </w:rPr>
    </w:lvl>
    <w:lvl w:ilvl="6" w:tentative="0">
      <w:start w:val="0"/>
      <w:numFmt w:val="bullet"/>
      <w:lvlText w:val="•"/>
      <w:lvlJc w:val="left"/>
      <w:pPr>
        <w:ind w:left="5545" w:hanging="699"/>
      </w:pPr>
      <w:rPr>
        <w:rFonts w:hint="default"/>
        <w:lang w:val="zh-CN" w:eastAsia="zh-CN" w:bidi="zh-CN"/>
      </w:rPr>
    </w:lvl>
    <w:lvl w:ilvl="7" w:tentative="0">
      <w:start w:val="0"/>
      <w:numFmt w:val="bullet"/>
      <w:lvlText w:val="•"/>
      <w:lvlJc w:val="left"/>
      <w:pPr>
        <w:ind w:left="6490" w:hanging="699"/>
      </w:pPr>
      <w:rPr>
        <w:rFonts w:hint="default"/>
        <w:lang w:val="zh-CN" w:eastAsia="zh-CN" w:bidi="zh-CN"/>
      </w:rPr>
    </w:lvl>
    <w:lvl w:ilvl="8" w:tentative="0">
      <w:start w:val="0"/>
      <w:numFmt w:val="bullet"/>
      <w:lvlText w:val="•"/>
      <w:lvlJc w:val="left"/>
      <w:pPr>
        <w:ind w:left="7436" w:hanging="699"/>
      </w:pPr>
      <w:rPr>
        <w:rFonts w:hint="default"/>
        <w:lang w:val="zh-CN" w:eastAsia="zh-CN" w:bidi="zh-CN"/>
      </w:rPr>
    </w:lvl>
  </w:abstractNum>
  <w:abstractNum w:abstractNumId="48">
    <w:nsid w:val="58765686"/>
    <w:multiLevelType w:val="multilevel"/>
    <w:tmpl w:val="58765686"/>
    <w:lvl w:ilvl="0" w:tentative="0">
      <w:start w:val="1"/>
      <w:numFmt w:val="decimal"/>
      <w:lvlText w:val="%1）"/>
      <w:lvlJc w:val="left"/>
      <w:pPr>
        <w:ind w:left="480" w:hanging="360"/>
        <w:jc w:val="left"/>
      </w:pPr>
      <w:rPr>
        <w:rFonts w:hint="default" w:ascii="PMingLiU" w:hAnsi="PMingLiU" w:eastAsia="PMingLiU" w:cs="PMingLiU"/>
        <w:spacing w:val="-1"/>
        <w:w w:val="100"/>
        <w:sz w:val="21"/>
        <w:szCs w:val="21"/>
        <w:lang w:val="zh-CN" w:eastAsia="zh-CN" w:bidi="zh-CN"/>
      </w:rPr>
    </w:lvl>
    <w:lvl w:ilvl="1" w:tentative="0">
      <w:start w:val="0"/>
      <w:numFmt w:val="bullet"/>
      <w:lvlText w:val="•"/>
      <w:lvlJc w:val="left"/>
      <w:pPr>
        <w:ind w:left="1364" w:hanging="360"/>
      </w:pPr>
      <w:rPr>
        <w:rFonts w:hint="default"/>
        <w:lang w:val="zh-CN" w:eastAsia="zh-CN" w:bidi="zh-CN"/>
      </w:rPr>
    </w:lvl>
    <w:lvl w:ilvl="2" w:tentative="0">
      <w:start w:val="0"/>
      <w:numFmt w:val="bullet"/>
      <w:lvlText w:val="•"/>
      <w:lvlJc w:val="left"/>
      <w:pPr>
        <w:ind w:left="2249" w:hanging="360"/>
      </w:pPr>
      <w:rPr>
        <w:rFonts w:hint="default"/>
        <w:lang w:val="zh-CN" w:eastAsia="zh-CN" w:bidi="zh-CN"/>
      </w:rPr>
    </w:lvl>
    <w:lvl w:ilvl="3" w:tentative="0">
      <w:start w:val="0"/>
      <w:numFmt w:val="bullet"/>
      <w:lvlText w:val="•"/>
      <w:lvlJc w:val="left"/>
      <w:pPr>
        <w:ind w:left="3133" w:hanging="360"/>
      </w:pPr>
      <w:rPr>
        <w:rFonts w:hint="default"/>
        <w:lang w:val="zh-CN" w:eastAsia="zh-CN" w:bidi="zh-CN"/>
      </w:rPr>
    </w:lvl>
    <w:lvl w:ilvl="4" w:tentative="0">
      <w:start w:val="0"/>
      <w:numFmt w:val="bullet"/>
      <w:lvlText w:val="•"/>
      <w:lvlJc w:val="left"/>
      <w:pPr>
        <w:ind w:left="4018" w:hanging="360"/>
      </w:pPr>
      <w:rPr>
        <w:rFonts w:hint="default"/>
        <w:lang w:val="zh-CN" w:eastAsia="zh-CN" w:bidi="zh-CN"/>
      </w:rPr>
    </w:lvl>
    <w:lvl w:ilvl="5" w:tentative="0">
      <w:start w:val="0"/>
      <w:numFmt w:val="bullet"/>
      <w:lvlText w:val="•"/>
      <w:lvlJc w:val="left"/>
      <w:pPr>
        <w:ind w:left="4903" w:hanging="360"/>
      </w:pPr>
      <w:rPr>
        <w:rFonts w:hint="default"/>
        <w:lang w:val="zh-CN" w:eastAsia="zh-CN" w:bidi="zh-CN"/>
      </w:rPr>
    </w:lvl>
    <w:lvl w:ilvl="6" w:tentative="0">
      <w:start w:val="0"/>
      <w:numFmt w:val="bullet"/>
      <w:lvlText w:val="•"/>
      <w:lvlJc w:val="left"/>
      <w:pPr>
        <w:ind w:left="5787" w:hanging="360"/>
      </w:pPr>
      <w:rPr>
        <w:rFonts w:hint="default"/>
        <w:lang w:val="zh-CN" w:eastAsia="zh-CN" w:bidi="zh-CN"/>
      </w:rPr>
    </w:lvl>
    <w:lvl w:ilvl="7" w:tentative="0">
      <w:start w:val="0"/>
      <w:numFmt w:val="bullet"/>
      <w:lvlText w:val="•"/>
      <w:lvlJc w:val="left"/>
      <w:pPr>
        <w:ind w:left="6672" w:hanging="360"/>
      </w:pPr>
      <w:rPr>
        <w:rFonts w:hint="default"/>
        <w:lang w:val="zh-CN" w:eastAsia="zh-CN" w:bidi="zh-CN"/>
      </w:rPr>
    </w:lvl>
    <w:lvl w:ilvl="8" w:tentative="0">
      <w:start w:val="0"/>
      <w:numFmt w:val="bullet"/>
      <w:lvlText w:val="•"/>
      <w:lvlJc w:val="left"/>
      <w:pPr>
        <w:ind w:left="7557" w:hanging="360"/>
      </w:pPr>
      <w:rPr>
        <w:rFonts w:hint="default"/>
        <w:lang w:val="zh-CN" w:eastAsia="zh-CN" w:bidi="zh-CN"/>
      </w:rPr>
    </w:lvl>
  </w:abstractNum>
  <w:abstractNum w:abstractNumId="49">
    <w:nsid w:val="59ADCABA"/>
    <w:multiLevelType w:val="multilevel"/>
    <w:tmpl w:val="59ADCABA"/>
    <w:lvl w:ilvl="0" w:tentative="0">
      <w:start w:val="5"/>
      <w:numFmt w:val="decimal"/>
      <w:lvlText w:val="%1"/>
      <w:lvlJc w:val="left"/>
      <w:pPr>
        <w:ind w:left="1332" w:hanging="372"/>
        <w:jc w:val="left"/>
      </w:pPr>
      <w:rPr>
        <w:rFonts w:hint="default"/>
        <w:lang w:val="zh-CN" w:eastAsia="zh-CN" w:bidi="zh-CN"/>
      </w:rPr>
    </w:lvl>
    <w:lvl w:ilvl="1" w:tentative="0">
      <w:start w:val="1"/>
      <w:numFmt w:val="decimal"/>
      <w:lvlText w:val="%1.%2"/>
      <w:lvlJc w:val="left"/>
      <w:pPr>
        <w:ind w:left="1332" w:hanging="372"/>
        <w:jc w:val="left"/>
      </w:pPr>
      <w:rPr>
        <w:rFonts w:hint="default" w:ascii="PMingLiU" w:hAnsi="PMingLiU" w:eastAsia="PMingLiU" w:cs="PMingLiU"/>
        <w:spacing w:val="-1"/>
        <w:w w:val="93"/>
        <w:sz w:val="21"/>
        <w:szCs w:val="21"/>
        <w:lang w:val="zh-CN" w:eastAsia="zh-CN" w:bidi="zh-CN"/>
      </w:rPr>
    </w:lvl>
    <w:lvl w:ilvl="2" w:tentative="0">
      <w:start w:val="0"/>
      <w:numFmt w:val="bullet"/>
      <w:lvlText w:val="•"/>
      <w:lvlJc w:val="left"/>
      <w:pPr>
        <w:ind w:left="2937" w:hanging="372"/>
      </w:pPr>
      <w:rPr>
        <w:rFonts w:hint="default"/>
        <w:lang w:val="zh-CN" w:eastAsia="zh-CN" w:bidi="zh-CN"/>
      </w:rPr>
    </w:lvl>
    <w:lvl w:ilvl="3" w:tentative="0">
      <w:start w:val="0"/>
      <w:numFmt w:val="bullet"/>
      <w:lvlText w:val="•"/>
      <w:lvlJc w:val="left"/>
      <w:pPr>
        <w:ind w:left="3735" w:hanging="372"/>
      </w:pPr>
      <w:rPr>
        <w:rFonts w:hint="default"/>
        <w:lang w:val="zh-CN" w:eastAsia="zh-CN" w:bidi="zh-CN"/>
      </w:rPr>
    </w:lvl>
    <w:lvl w:ilvl="4" w:tentative="0">
      <w:start w:val="0"/>
      <w:numFmt w:val="bullet"/>
      <w:lvlText w:val="•"/>
      <w:lvlJc w:val="left"/>
      <w:pPr>
        <w:ind w:left="4534" w:hanging="372"/>
      </w:pPr>
      <w:rPr>
        <w:rFonts w:hint="default"/>
        <w:lang w:val="zh-CN" w:eastAsia="zh-CN" w:bidi="zh-CN"/>
      </w:rPr>
    </w:lvl>
    <w:lvl w:ilvl="5" w:tentative="0">
      <w:start w:val="0"/>
      <w:numFmt w:val="bullet"/>
      <w:lvlText w:val="•"/>
      <w:lvlJc w:val="left"/>
      <w:pPr>
        <w:ind w:left="5333" w:hanging="372"/>
      </w:pPr>
      <w:rPr>
        <w:rFonts w:hint="default"/>
        <w:lang w:val="zh-CN" w:eastAsia="zh-CN" w:bidi="zh-CN"/>
      </w:rPr>
    </w:lvl>
    <w:lvl w:ilvl="6" w:tentative="0">
      <w:start w:val="0"/>
      <w:numFmt w:val="bullet"/>
      <w:lvlText w:val="•"/>
      <w:lvlJc w:val="left"/>
      <w:pPr>
        <w:ind w:left="6131" w:hanging="372"/>
      </w:pPr>
      <w:rPr>
        <w:rFonts w:hint="default"/>
        <w:lang w:val="zh-CN" w:eastAsia="zh-CN" w:bidi="zh-CN"/>
      </w:rPr>
    </w:lvl>
    <w:lvl w:ilvl="7" w:tentative="0">
      <w:start w:val="0"/>
      <w:numFmt w:val="bullet"/>
      <w:lvlText w:val="•"/>
      <w:lvlJc w:val="left"/>
      <w:pPr>
        <w:ind w:left="6930" w:hanging="372"/>
      </w:pPr>
      <w:rPr>
        <w:rFonts w:hint="default"/>
        <w:lang w:val="zh-CN" w:eastAsia="zh-CN" w:bidi="zh-CN"/>
      </w:rPr>
    </w:lvl>
    <w:lvl w:ilvl="8" w:tentative="0">
      <w:start w:val="0"/>
      <w:numFmt w:val="bullet"/>
      <w:lvlText w:val="•"/>
      <w:lvlJc w:val="left"/>
      <w:pPr>
        <w:ind w:left="7729" w:hanging="372"/>
      </w:pPr>
      <w:rPr>
        <w:rFonts w:hint="default"/>
        <w:lang w:val="zh-CN" w:eastAsia="zh-CN" w:bidi="zh-CN"/>
      </w:rPr>
    </w:lvl>
  </w:abstractNum>
  <w:abstractNum w:abstractNumId="50">
    <w:nsid w:val="5A241D34"/>
    <w:multiLevelType w:val="multilevel"/>
    <w:tmpl w:val="5A241D34"/>
    <w:lvl w:ilvl="0" w:tentative="0">
      <w:start w:val="2"/>
      <w:numFmt w:val="decimal"/>
      <w:lvlText w:val="%1"/>
      <w:lvlJc w:val="left"/>
      <w:pPr>
        <w:ind w:left="1332" w:hanging="372"/>
        <w:jc w:val="left"/>
      </w:pPr>
      <w:rPr>
        <w:rFonts w:hint="default"/>
        <w:lang w:val="zh-CN" w:eastAsia="zh-CN" w:bidi="zh-CN"/>
      </w:rPr>
    </w:lvl>
    <w:lvl w:ilvl="1" w:tentative="0">
      <w:start w:val="1"/>
      <w:numFmt w:val="decimal"/>
      <w:lvlText w:val="%1.%2"/>
      <w:lvlJc w:val="left"/>
      <w:pPr>
        <w:ind w:left="1332" w:hanging="372"/>
        <w:jc w:val="left"/>
      </w:pPr>
      <w:rPr>
        <w:rFonts w:hint="default" w:ascii="PMingLiU" w:hAnsi="PMingLiU" w:eastAsia="PMingLiU" w:cs="PMingLiU"/>
        <w:spacing w:val="-1"/>
        <w:w w:val="93"/>
        <w:sz w:val="21"/>
        <w:szCs w:val="21"/>
        <w:lang w:val="zh-CN" w:eastAsia="zh-CN" w:bidi="zh-CN"/>
      </w:rPr>
    </w:lvl>
    <w:lvl w:ilvl="2" w:tentative="0">
      <w:start w:val="0"/>
      <w:numFmt w:val="bullet"/>
      <w:lvlText w:val="•"/>
      <w:lvlJc w:val="left"/>
      <w:pPr>
        <w:ind w:left="2937" w:hanging="372"/>
      </w:pPr>
      <w:rPr>
        <w:rFonts w:hint="default"/>
        <w:lang w:val="zh-CN" w:eastAsia="zh-CN" w:bidi="zh-CN"/>
      </w:rPr>
    </w:lvl>
    <w:lvl w:ilvl="3" w:tentative="0">
      <w:start w:val="0"/>
      <w:numFmt w:val="bullet"/>
      <w:lvlText w:val="•"/>
      <w:lvlJc w:val="left"/>
      <w:pPr>
        <w:ind w:left="3735" w:hanging="372"/>
      </w:pPr>
      <w:rPr>
        <w:rFonts w:hint="default"/>
        <w:lang w:val="zh-CN" w:eastAsia="zh-CN" w:bidi="zh-CN"/>
      </w:rPr>
    </w:lvl>
    <w:lvl w:ilvl="4" w:tentative="0">
      <w:start w:val="0"/>
      <w:numFmt w:val="bullet"/>
      <w:lvlText w:val="•"/>
      <w:lvlJc w:val="left"/>
      <w:pPr>
        <w:ind w:left="4534" w:hanging="372"/>
      </w:pPr>
      <w:rPr>
        <w:rFonts w:hint="default"/>
        <w:lang w:val="zh-CN" w:eastAsia="zh-CN" w:bidi="zh-CN"/>
      </w:rPr>
    </w:lvl>
    <w:lvl w:ilvl="5" w:tentative="0">
      <w:start w:val="0"/>
      <w:numFmt w:val="bullet"/>
      <w:lvlText w:val="•"/>
      <w:lvlJc w:val="left"/>
      <w:pPr>
        <w:ind w:left="5333" w:hanging="372"/>
      </w:pPr>
      <w:rPr>
        <w:rFonts w:hint="default"/>
        <w:lang w:val="zh-CN" w:eastAsia="zh-CN" w:bidi="zh-CN"/>
      </w:rPr>
    </w:lvl>
    <w:lvl w:ilvl="6" w:tentative="0">
      <w:start w:val="0"/>
      <w:numFmt w:val="bullet"/>
      <w:lvlText w:val="•"/>
      <w:lvlJc w:val="left"/>
      <w:pPr>
        <w:ind w:left="6131" w:hanging="372"/>
      </w:pPr>
      <w:rPr>
        <w:rFonts w:hint="default"/>
        <w:lang w:val="zh-CN" w:eastAsia="zh-CN" w:bidi="zh-CN"/>
      </w:rPr>
    </w:lvl>
    <w:lvl w:ilvl="7" w:tentative="0">
      <w:start w:val="0"/>
      <w:numFmt w:val="bullet"/>
      <w:lvlText w:val="•"/>
      <w:lvlJc w:val="left"/>
      <w:pPr>
        <w:ind w:left="6930" w:hanging="372"/>
      </w:pPr>
      <w:rPr>
        <w:rFonts w:hint="default"/>
        <w:lang w:val="zh-CN" w:eastAsia="zh-CN" w:bidi="zh-CN"/>
      </w:rPr>
    </w:lvl>
    <w:lvl w:ilvl="8" w:tentative="0">
      <w:start w:val="0"/>
      <w:numFmt w:val="bullet"/>
      <w:lvlText w:val="•"/>
      <w:lvlJc w:val="left"/>
      <w:pPr>
        <w:ind w:left="7729" w:hanging="372"/>
      </w:pPr>
      <w:rPr>
        <w:rFonts w:hint="default"/>
        <w:lang w:val="zh-CN" w:eastAsia="zh-CN" w:bidi="zh-CN"/>
      </w:rPr>
    </w:lvl>
  </w:abstractNum>
  <w:abstractNum w:abstractNumId="51">
    <w:nsid w:val="5E29AB5A"/>
    <w:multiLevelType w:val="multilevel"/>
    <w:tmpl w:val="5E29AB5A"/>
    <w:lvl w:ilvl="0" w:tentative="0">
      <w:start w:val="1"/>
      <w:numFmt w:val="decimal"/>
      <w:lvlText w:val="%1）"/>
      <w:lvlJc w:val="left"/>
      <w:pPr>
        <w:ind w:left="443" w:hanging="323"/>
        <w:jc w:val="left"/>
      </w:pPr>
      <w:rPr>
        <w:rFonts w:hint="default" w:ascii="PMingLiU" w:hAnsi="PMingLiU" w:eastAsia="PMingLiU" w:cs="PMingLiU"/>
        <w:spacing w:val="-1"/>
        <w:w w:val="100"/>
        <w:sz w:val="19"/>
        <w:szCs w:val="19"/>
        <w:lang w:val="zh-CN" w:eastAsia="zh-CN" w:bidi="zh-CN"/>
      </w:rPr>
    </w:lvl>
    <w:lvl w:ilvl="1" w:tentative="0">
      <w:start w:val="1"/>
      <w:numFmt w:val="lowerLetter"/>
      <w:lvlText w:val="%2."/>
      <w:lvlJc w:val="left"/>
      <w:pPr>
        <w:ind w:left="633" w:hanging="153"/>
        <w:jc w:val="left"/>
      </w:pPr>
      <w:rPr>
        <w:rFonts w:hint="default" w:ascii="PMingLiU" w:hAnsi="PMingLiU" w:eastAsia="PMingLiU" w:cs="PMingLiU"/>
        <w:spacing w:val="-1"/>
        <w:w w:val="93"/>
        <w:sz w:val="19"/>
        <w:szCs w:val="19"/>
        <w:lang w:val="zh-CN" w:eastAsia="zh-CN" w:bidi="zh-CN"/>
      </w:rPr>
    </w:lvl>
    <w:lvl w:ilvl="2" w:tentative="0">
      <w:start w:val="0"/>
      <w:numFmt w:val="bullet"/>
      <w:lvlText w:val="•"/>
      <w:lvlJc w:val="left"/>
      <w:pPr>
        <w:ind w:left="1605" w:hanging="153"/>
      </w:pPr>
      <w:rPr>
        <w:rFonts w:hint="default"/>
        <w:lang w:val="zh-CN" w:eastAsia="zh-CN" w:bidi="zh-CN"/>
      </w:rPr>
    </w:lvl>
    <w:lvl w:ilvl="3" w:tentative="0">
      <w:start w:val="0"/>
      <w:numFmt w:val="bullet"/>
      <w:lvlText w:val="•"/>
      <w:lvlJc w:val="left"/>
      <w:pPr>
        <w:ind w:left="2570" w:hanging="153"/>
      </w:pPr>
      <w:rPr>
        <w:rFonts w:hint="default"/>
        <w:lang w:val="zh-CN" w:eastAsia="zh-CN" w:bidi="zh-CN"/>
      </w:rPr>
    </w:lvl>
    <w:lvl w:ilvl="4" w:tentative="0">
      <w:start w:val="0"/>
      <w:numFmt w:val="bullet"/>
      <w:lvlText w:val="•"/>
      <w:lvlJc w:val="left"/>
      <w:pPr>
        <w:ind w:left="3535" w:hanging="153"/>
      </w:pPr>
      <w:rPr>
        <w:rFonts w:hint="default"/>
        <w:lang w:val="zh-CN" w:eastAsia="zh-CN" w:bidi="zh-CN"/>
      </w:rPr>
    </w:lvl>
    <w:lvl w:ilvl="5" w:tentative="0">
      <w:start w:val="0"/>
      <w:numFmt w:val="bullet"/>
      <w:lvlText w:val="•"/>
      <w:lvlJc w:val="left"/>
      <w:pPr>
        <w:ind w:left="4500" w:hanging="153"/>
      </w:pPr>
      <w:rPr>
        <w:rFonts w:hint="default"/>
        <w:lang w:val="zh-CN" w:eastAsia="zh-CN" w:bidi="zh-CN"/>
      </w:rPr>
    </w:lvl>
    <w:lvl w:ilvl="6" w:tentative="0">
      <w:start w:val="0"/>
      <w:numFmt w:val="bullet"/>
      <w:lvlText w:val="•"/>
      <w:lvlJc w:val="left"/>
      <w:pPr>
        <w:ind w:left="5465" w:hanging="153"/>
      </w:pPr>
      <w:rPr>
        <w:rFonts w:hint="default"/>
        <w:lang w:val="zh-CN" w:eastAsia="zh-CN" w:bidi="zh-CN"/>
      </w:rPr>
    </w:lvl>
    <w:lvl w:ilvl="7" w:tentative="0">
      <w:start w:val="0"/>
      <w:numFmt w:val="bullet"/>
      <w:lvlText w:val="•"/>
      <w:lvlJc w:val="left"/>
      <w:pPr>
        <w:ind w:left="6430" w:hanging="153"/>
      </w:pPr>
      <w:rPr>
        <w:rFonts w:hint="default"/>
        <w:lang w:val="zh-CN" w:eastAsia="zh-CN" w:bidi="zh-CN"/>
      </w:rPr>
    </w:lvl>
    <w:lvl w:ilvl="8" w:tentative="0">
      <w:start w:val="0"/>
      <w:numFmt w:val="bullet"/>
      <w:lvlText w:val="•"/>
      <w:lvlJc w:val="left"/>
      <w:pPr>
        <w:ind w:left="7396" w:hanging="153"/>
      </w:pPr>
      <w:rPr>
        <w:rFonts w:hint="default"/>
        <w:lang w:val="zh-CN" w:eastAsia="zh-CN" w:bidi="zh-CN"/>
      </w:rPr>
    </w:lvl>
  </w:abstractNum>
  <w:abstractNum w:abstractNumId="52">
    <w:nsid w:val="5FFFB1A7"/>
    <w:multiLevelType w:val="multilevel"/>
    <w:tmpl w:val="5FFFB1A7"/>
    <w:lvl w:ilvl="0" w:tentative="0">
      <w:start w:val="1"/>
      <w:numFmt w:val="decimal"/>
      <w:lvlText w:val="%1）"/>
      <w:lvlJc w:val="left"/>
      <w:pPr>
        <w:ind w:left="480" w:hanging="360"/>
        <w:jc w:val="left"/>
      </w:pPr>
      <w:rPr>
        <w:rFonts w:hint="default" w:ascii="PMingLiU" w:hAnsi="PMingLiU" w:eastAsia="PMingLiU" w:cs="PMingLiU"/>
        <w:spacing w:val="-1"/>
        <w:w w:val="100"/>
        <w:sz w:val="21"/>
        <w:szCs w:val="21"/>
        <w:lang w:val="zh-CN" w:eastAsia="zh-CN" w:bidi="zh-CN"/>
      </w:rPr>
    </w:lvl>
    <w:lvl w:ilvl="1" w:tentative="0">
      <w:start w:val="0"/>
      <w:numFmt w:val="bullet"/>
      <w:lvlText w:val="•"/>
      <w:lvlJc w:val="left"/>
      <w:pPr>
        <w:ind w:left="1364" w:hanging="360"/>
      </w:pPr>
      <w:rPr>
        <w:rFonts w:hint="default"/>
        <w:lang w:val="zh-CN" w:eastAsia="zh-CN" w:bidi="zh-CN"/>
      </w:rPr>
    </w:lvl>
    <w:lvl w:ilvl="2" w:tentative="0">
      <w:start w:val="0"/>
      <w:numFmt w:val="bullet"/>
      <w:lvlText w:val="•"/>
      <w:lvlJc w:val="left"/>
      <w:pPr>
        <w:ind w:left="2249" w:hanging="360"/>
      </w:pPr>
      <w:rPr>
        <w:rFonts w:hint="default"/>
        <w:lang w:val="zh-CN" w:eastAsia="zh-CN" w:bidi="zh-CN"/>
      </w:rPr>
    </w:lvl>
    <w:lvl w:ilvl="3" w:tentative="0">
      <w:start w:val="0"/>
      <w:numFmt w:val="bullet"/>
      <w:lvlText w:val="•"/>
      <w:lvlJc w:val="left"/>
      <w:pPr>
        <w:ind w:left="3133" w:hanging="360"/>
      </w:pPr>
      <w:rPr>
        <w:rFonts w:hint="default"/>
        <w:lang w:val="zh-CN" w:eastAsia="zh-CN" w:bidi="zh-CN"/>
      </w:rPr>
    </w:lvl>
    <w:lvl w:ilvl="4" w:tentative="0">
      <w:start w:val="0"/>
      <w:numFmt w:val="bullet"/>
      <w:lvlText w:val="•"/>
      <w:lvlJc w:val="left"/>
      <w:pPr>
        <w:ind w:left="4018" w:hanging="360"/>
      </w:pPr>
      <w:rPr>
        <w:rFonts w:hint="default"/>
        <w:lang w:val="zh-CN" w:eastAsia="zh-CN" w:bidi="zh-CN"/>
      </w:rPr>
    </w:lvl>
    <w:lvl w:ilvl="5" w:tentative="0">
      <w:start w:val="0"/>
      <w:numFmt w:val="bullet"/>
      <w:lvlText w:val="•"/>
      <w:lvlJc w:val="left"/>
      <w:pPr>
        <w:ind w:left="4903" w:hanging="360"/>
      </w:pPr>
      <w:rPr>
        <w:rFonts w:hint="default"/>
        <w:lang w:val="zh-CN" w:eastAsia="zh-CN" w:bidi="zh-CN"/>
      </w:rPr>
    </w:lvl>
    <w:lvl w:ilvl="6" w:tentative="0">
      <w:start w:val="0"/>
      <w:numFmt w:val="bullet"/>
      <w:lvlText w:val="•"/>
      <w:lvlJc w:val="left"/>
      <w:pPr>
        <w:ind w:left="5787" w:hanging="360"/>
      </w:pPr>
      <w:rPr>
        <w:rFonts w:hint="default"/>
        <w:lang w:val="zh-CN" w:eastAsia="zh-CN" w:bidi="zh-CN"/>
      </w:rPr>
    </w:lvl>
    <w:lvl w:ilvl="7" w:tentative="0">
      <w:start w:val="0"/>
      <w:numFmt w:val="bullet"/>
      <w:lvlText w:val="•"/>
      <w:lvlJc w:val="left"/>
      <w:pPr>
        <w:ind w:left="6672" w:hanging="360"/>
      </w:pPr>
      <w:rPr>
        <w:rFonts w:hint="default"/>
        <w:lang w:val="zh-CN" w:eastAsia="zh-CN" w:bidi="zh-CN"/>
      </w:rPr>
    </w:lvl>
    <w:lvl w:ilvl="8" w:tentative="0">
      <w:start w:val="0"/>
      <w:numFmt w:val="bullet"/>
      <w:lvlText w:val="•"/>
      <w:lvlJc w:val="left"/>
      <w:pPr>
        <w:ind w:left="7557" w:hanging="360"/>
      </w:pPr>
      <w:rPr>
        <w:rFonts w:hint="default"/>
        <w:lang w:val="zh-CN" w:eastAsia="zh-CN" w:bidi="zh-CN"/>
      </w:rPr>
    </w:lvl>
  </w:abstractNum>
  <w:abstractNum w:abstractNumId="53">
    <w:nsid w:val="60382F6E"/>
    <w:multiLevelType w:val="multilevel"/>
    <w:tmpl w:val="60382F6E"/>
    <w:lvl w:ilvl="0" w:tentative="0">
      <w:start w:val="1"/>
      <w:numFmt w:val="upperLetter"/>
      <w:lvlText w:val="%1."/>
      <w:lvlJc w:val="left"/>
      <w:pPr>
        <w:ind w:left="120" w:hanging="182"/>
        <w:jc w:val="left"/>
      </w:pPr>
      <w:rPr>
        <w:rFonts w:hint="default" w:ascii="PMingLiU" w:hAnsi="PMingLiU" w:eastAsia="PMingLiU" w:cs="PMingLiU"/>
        <w:spacing w:val="-1"/>
        <w:w w:val="93"/>
        <w:sz w:val="19"/>
        <w:szCs w:val="19"/>
        <w:lang w:val="zh-CN" w:eastAsia="zh-CN" w:bidi="zh-CN"/>
      </w:rPr>
    </w:lvl>
    <w:lvl w:ilvl="1" w:tentative="0">
      <w:start w:val="0"/>
      <w:numFmt w:val="bullet"/>
      <w:lvlText w:val="•"/>
      <w:lvlJc w:val="left"/>
      <w:pPr>
        <w:ind w:left="1040" w:hanging="182"/>
      </w:pPr>
      <w:rPr>
        <w:rFonts w:hint="default"/>
        <w:lang w:val="zh-CN" w:eastAsia="zh-CN" w:bidi="zh-CN"/>
      </w:rPr>
    </w:lvl>
    <w:lvl w:ilvl="2" w:tentative="0">
      <w:start w:val="0"/>
      <w:numFmt w:val="bullet"/>
      <w:lvlText w:val="•"/>
      <w:lvlJc w:val="left"/>
      <w:pPr>
        <w:ind w:left="1961" w:hanging="182"/>
      </w:pPr>
      <w:rPr>
        <w:rFonts w:hint="default"/>
        <w:lang w:val="zh-CN" w:eastAsia="zh-CN" w:bidi="zh-CN"/>
      </w:rPr>
    </w:lvl>
    <w:lvl w:ilvl="3" w:tentative="0">
      <w:start w:val="0"/>
      <w:numFmt w:val="bullet"/>
      <w:lvlText w:val="•"/>
      <w:lvlJc w:val="left"/>
      <w:pPr>
        <w:ind w:left="2881" w:hanging="182"/>
      </w:pPr>
      <w:rPr>
        <w:rFonts w:hint="default"/>
        <w:lang w:val="zh-CN" w:eastAsia="zh-CN" w:bidi="zh-CN"/>
      </w:rPr>
    </w:lvl>
    <w:lvl w:ilvl="4" w:tentative="0">
      <w:start w:val="0"/>
      <w:numFmt w:val="bullet"/>
      <w:lvlText w:val="•"/>
      <w:lvlJc w:val="left"/>
      <w:pPr>
        <w:ind w:left="3802" w:hanging="182"/>
      </w:pPr>
      <w:rPr>
        <w:rFonts w:hint="default"/>
        <w:lang w:val="zh-CN" w:eastAsia="zh-CN" w:bidi="zh-CN"/>
      </w:rPr>
    </w:lvl>
    <w:lvl w:ilvl="5" w:tentative="0">
      <w:start w:val="0"/>
      <w:numFmt w:val="bullet"/>
      <w:lvlText w:val="•"/>
      <w:lvlJc w:val="left"/>
      <w:pPr>
        <w:ind w:left="4723" w:hanging="182"/>
      </w:pPr>
      <w:rPr>
        <w:rFonts w:hint="default"/>
        <w:lang w:val="zh-CN" w:eastAsia="zh-CN" w:bidi="zh-CN"/>
      </w:rPr>
    </w:lvl>
    <w:lvl w:ilvl="6" w:tentative="0">
      <w:start w:val="0"/>
      <w:numFmt w:val="bullet"/>
      <w:lvlText w:val="•"/>
      <w:lvlJc w:val="left"/>
      <w:pPr>
        <w:ind w:left="5643" w:hanging="182"/>
      </w:pPr>
      <w:rPr>
        <w:rFonts w:hint="default"/>
        <w:lang w:val="zh-CN" w:eastAsia="zh-CN" w:bidi="zh-CN"/>
      </w:rPr>
    </w:lvl>
    <w:lvl w:ilvl="7" w:tentative="0">
      <w:start w:val="0"/>
      <w:numFmt w:val="bullet"/>
      <w:lvlText w:val="•"/>
      <w:lvlJc w:val="left"/>
      <w:pPr>
        <w:ind w:left="6564" w:hanging="182"/>
      </w:pPr>
      <w:rPr>
        <w:rFonts w:hint="default"/>
        <w:lang w:val="zh-CN" w:eastAsia="zh-CN" w:bidi="zh-CN"/>
      </w:rPr>
    </w:lvl>
    <w:lvl w:ilvl="8" w:tentative="0">
      <w:start w:val="0"/>
      <w:numFmt w:val="bullet"/>
      <w:lvlText w:val="•"/>
      <w:lvlJc w:val="left"/>
      <w:pPr>
        <w:ind w:left="7485" w:hanging="182"/>
      </w:pPr>
      <w:rPr>
        <w:rFonts w:hint="default"/>
        <w:lang w:val="zh-CN" w:eastAsia="zh-CN" w:bidi="zh-CN"/>
      </w:rPr>
    </w:lvl>
  </w:abstractNum>
  <w:abstractNum w:abstractNumId="54">
    <w:nsid w:val="629F7852"/>
    <w:multiLevelType w:val="multilevel"/>
    <w:tmpl w:val="629F7852"/>
    <w:lvl w:ilvl="0" w:tentative="0">
      <w:start w:val="1"/>
      <w:numFmt w:val="decimal"/>
      <w:lvlText w:val="%1"/>
      <w:lvlJc w:val="left"/>
      <w:pPr>
        <w:ind w:left="492" w:hanging="372"/>
        <w:jc w:val="left"/>
      </w:pPr>
      <w:rPr>
        <w:rFonts w:hint="default"/>
        <w:lang w:val="zh-CN" w:eastAsia="zh-CN" w:bidi="zh-CN"/>
      </w:rPr>
    </w:lvl>
    <w:lvl w:ilvl="1" w:tentative="0">
      <w:start w:val="1"/>
      <w:numFmt w:val="decimal"/>
      <w:lvlText w:val="%1.%2"/>
      <w:lvlJc w:val="left"/>
      <w:pPr>
        <w:ind w:left="492" w:hanging="372"/>
        <w:jc w:val="left"/>
      </w:pPr>
      <w:rPr>
        <w:rFonts w:hint="default" w:ascii="PMingLiU" w:hAnsi="PMingLiU" w:eastAsia="PMingLiU" w:cs="PMingLiU"/>
        <w:spacing w:val="-1"/>
        <w:w w:val="106"/>
        <w:sz w:val="21"/>
        <w:szCs w:val="21"/>
        <w:lang w:val="zh-CN" w:eastAsia="zh-CN" w:bidi="zh-CN"/>
      </w:rPr>
    </w:lvl>
    <w:lvl w:ilvl="2" w:tentative="0">
      <w:start w:val="1"/>
      <w:numFmt w:val="decimal"/>
      <w:lvlText w:val="%1.%2.%3"/>
      <w:lvlJc w:val="left"/>
      <w:pPr>
        <w:ind w:left="648" w:hanging="528"/>
        <w:jc w:val="left"/>
      </w:pPr>
      <w:rPr>
        <w:rFonts w:hint="default" w:ascii="PMingLiU" w:hAnsi="PMingLiU" w:eastAsia="PMingLiU" w:cs="PMingLiU"/>
        <w:spacing w:val="-1"/>
        <w:w w:val="93"/>
        <w:sz w:val="21"/>
        <w:szCs w:val="21"/>
        <w:lang w:val="zh-CN" w:eastAsia="zh-CN" w:bidi="zh-CN"/>
      </w:rPr>
    </w:lvl>
    <w:lvl w:ilvl="3" w:tentative="0">
      <w:start w:val="0"/>
      <w:numFmt w:val="bullet"/>
      <w:lvlText w:val="•"/>
      <w:lvlJc w:val="left"/>
      <w:pPr>
        <w:ind w:left="2570" w:hanging="528"/>
      </w:pPr>
      <w:rPr>
        <w:rFonts w:hint="default"/>
        <w:lang w:val="zh-CN" w:eastAsia="zh-CN" w:bidi="zh-CN"/>
      </w:rPr>
    </w:lvl>
    <w:lvl w:ilvl="4" w:tentative="0">
      <w:start w:val="0"/>
      <w:numFmt w:val="bullet"/>
      <w:lvlText w:val="•"/>
      <w:lvlJc w:val="left"/>
      <w:pPr>
        <w:ind w:left="3535" w:hanging="528"/>
      </w:pPr>
      <w:rPr>
        <w:rFonts w:hint="default"/>
        <w:lang w:val="zh-CN" w:eastAsia="zh-CN" w:bidi="zh-CN"/>
      </w:rPr>
    </w:lvl>
    <w:lvl w:ilvl="5" w:tentative="0">
      <w:start w:val="0"/>
      <w:numFmt w:val="bullet"/>
      <w:lvlText w:val="•"/>
      <w:lvlJc w:val="left"/>
      <w:pPr>
        <w:ind w:left="4500" w:hanging="528"/>
      </w:pPr>
      <w:rPr>
        <w:rFonts w:hint="default"/>
        <w:lang w:val="zh-CN" w:eastAsia="zh-CN" w:bidi="zh-CN"/>
      </w:rPr>
    </w:lvl>
    <w:lvl w:ilvl="6" w:tentative="0">
      <w:start w:val="0"/>
      <w:numFmt w:val="bullet"/>
      <w:lvlText w:val="•"/>
      <w:lvlJc w:val="left"/>
      <w:pPr>
        <w:ind w:left="5465" w:hanging="528"/>
      </w:pPr>
      <w:rPr>
        <w:rFonts w:hint="default"/>
        <w:lang w:val="zh-CN" w:eastAsia="zh-CN" w:bidi="zh-CN"/>
      </w:rPr>
    </w:lvl>
    <w:lvl w:ilvl="7" w:tentative="0">
      <w:start w:val="0"/>
      <w:numFmt w:val="bullet"/>
      <w:lvlText w:val="•"/>
      <w:lvlJc w:val="left"/>
      <w:pPr>
        <w:ind w:left="6430" w:hanging="528"/>
      </w:pPr>
      <w:rPr>
        <w:rFonts w:hint="default"/>
        <w:lang w:val="zh-CN" w:eastAsia="zh-CN" w:bidi="zh-CN"/>
      </w:rPr>
    </w:lvl>
    <w:lvl w:ilvl="8" w:tentative="0">
      <w:start w:val="0"/>
      <w:numFmt w:val="bullet"/>
      <w:lvlText w:val="•"/>
      <w:lvlJc w:val="left"/>
      <w:pPr>
        <w:ind w:left="7396" w:hanging="528"/>
      </w:pPr>
      <w:rPr>
        <w:rFonts w:hint="default"/>
        <w:lang w:val="zh-CN" w:eastAsia="zh-CN" w:bidi="zh-CN"/>
      </w:rPr>
    </w:lvl>
  </w:abstractNum>
  <w:abstractNum w:abstractNumId="55">
    <w:nsid w:val="65CD0074"/>
    <w:multiLevelType w:val="multilevel"/>
    <w:tmpl w:val="65CD0074"/>
    <w:lvl w:ilvl="0" w:tentative="0">
      <w:start w:val="1"/>
      <w:numFmt w:val="decimal"/>
      <w:lvlText w:val="%1）"/>
      <w:lvlJc w:val="left"/>
      <w:pPr>
        <w:ind w:left="450" w:hanging="330"/>
        <w:jc w:val="left"/>
      </w:pPr>
      <w:rPr>
        <w:rFonts w:hint="default" w:ascii="Microsoft JhengHei" w:hAnsi="Microsoft JhengHei" w:eastAsia="Microsoft JhengHei" w:cs="Microsoft JhengHei"/>
        <w:b/>
        <w:bCs/>
        <w:w w:val="93"/>
        <w:sz w:val="19"/>
        <w:szCs w:val="19"/>
        <w:lang w:val="zh-CN" w:eastAsia="zh-CN" w:bidi="zh-CN"/>
      </w:rPr>
    </w:lvl>
    <w:lvl w:ilvl="1" w:tentative="0">
      <w:start w:val="0"/>
      <w:numFmt w:val="bullet"/>
      <w:lvlText w:val="•"/>
      <w:lvlJc w:val="left"/>
      <w:pPr>
        <w:ind w:left="1346" w:hanging="330"/>
      </w:pPr>
      <w:rPr>
        <w:rFonts w:hint="default"/>
        <w:lang w:val="zh-CN" w:eastAsia="zh-CN" w:bidi="zh-CN"/>
      </w:rPr>
    </w:lvl>
    <w:lvl w:ilvl="2" w:tentative="0">
      <w:start w:val="0"/>
      <w:numFmt w:val="bullet"/>
      <w:lvlText w:val="•"/>
      <w:lvlJc w:val="left"/>
      <w:pPr>
        <w:ind w:left="2233" w:hanging="330"/>
      </w:pPr>
      <w:rPr>
        <w:rFonts w:hint="default"/>
        <w:lang w:val="zh-CN" w:eastAsia="zh-CN" w:bidi="zh-CN"/>
      </w:rPr>
    </w:lvl>
    <w:lvl w:ilvl="3" w:tentative="0">
      <w:start w:val="0"/>
      <w:numFmt w:val="bullet"/>
      <w:lvlText w:val="•"/>
      <w:lvlJc w:val="left"/>
      <w:pPr>
        <w:ind w:left="3119" w:hanging="330"/>
      </w:pPr>
      <w:rPr>
        <w:rFonts w:hint="default"/>
        <w:lang w:val="zh-CN" w:eastAsia="zh-CN" w:bidi="zh-CN"/>
      </w:rPr>
    </w:lvl>
    <w:lvl w:ilvl="4" w:tentative="0">
      <w:start w:val="0"/>
      <w:numFmt w:val="bullet"/>
      <w:lvlText w:val="•"/>
      <w:lvlJc w:val="left"/>
      <w:pPr>
        <w:ind w:left="4006" w:hanging="330"/>
      </w:pPr>
      <w:rPr>
        <w:rFonts w:hint="default"/>
        <w:lang w:val="zh-CN" w:eastAsia="zh-CN" w:bidi="zh-CN"/>
      </w:rPr>
    </w:lvl>
    <w:lvl w:ilvl="5" w:tentative="0">
      <w:start w:val="0"/>
      <w:numFmt w:val="bullet"/>
      <w:lvlText w:val="•"/>
      <w:lvlJc w:val="left"/>
      <w:pPr>
        <w:ind w:left="4893" w:hanging="330"/>
      </w:pPr>
      <w:rPr>
        <w:rFonts w:hint="default"/>
        <w:lang w:val="zh-CN" w:eastAsia="zh-CN" w:bidi="zh-CN"/>
      </w:rPr>
    </w:lvl>
    <w:lvl w:ilvl="6" w:tentative="0">
      <w:start w:val="0"/>
      <w:numFmt w:val="bullet"/>
      <w:lvlText w:val="•"/>
      <w:lvlJc w:val="left"/>
      <w:pPr>
        <w:ind w:left="5779" w:hanging="330"/>
      </w:pPr>
      <w:rPr>
        <w:rFonts w:hint="default"/>
        <w:lang w:val="zh-CN" w:eastAsia="zh-CN" w:bidi="zh-CN"/>
      </w:rPr>
    </w:lvl>
    <w:lvl w:ilvl="7" w:tentative="0">
      <w:start w:val="0"/>
      <w:numFmt w:val="bullet"/>
      <w:lvlText w:val="•"/>
      <w:lvlJc w:val="left"/>
      <w:pPr>
        <w:ind w:left="6666" w:hanging="330"/>
      </w:pPr>
      <w:rPr>
        <w:rFonts w:hint="default"/>
        <w:lang w:val="zh-CN" w:eastAsia="zh-CN" w:bidi="zh-CN"/>
      </w:rPr>
    </w:lvl>
    <w:lvl w:ilvl="8" w:tentative="0">
      <w:start w:val="0"/>
      <w:numFmt w:val="bullet"/>
      <w:lvlText w:val="•"/>
      <w:lvlJc w:val="left"/>
      <w:pPr>
        <w:ind w:left="7553" w:hanging="330"/>
      </w:pPr>
      <w:rPr>
        <w:rFonts w:hint="default"/>
        <w:lang w:val="zh-CN" w:eastAsia="zh-CN" w:bidi="zh-CN"/>
      </w:rPr>
    </w:lvl>
  </w:abstractNum>
  <w:abstractNum w:abstractNumId="56">
    <w:nsid w:val="72183CF9"/>
    <w:multiLevelType w:val="multilevel"/>
    <w:tmpl w:val="72183CF9"/>
    <w:lvl w:ilvl="0" w:tentative="0">
      <w:start w:val="1"/>
      <w:numFmt w:val="decimal"/>
      <w:lvlText w:val="%1"/>
      <w:lvlJc w:val="left"/>
      <w:pPr>
        <w:ind w:left="1332" w:hanging="372"/>
        <w:jc w:val="left"/>
      </w:pPr>
      <w:rPr>
        <w:rFonts w:hint="default"/>
        <w:lang w:val="zh-CN" w:eastAsia="zh-CN" w:bidi="zh-CN"/>
      </w:rPr>
    </w:lvl>
    <w:lvl w:ilvl="1" w:tentative="0">
      <w:start w:val="1"/>
      <w:numFmt w:val="decimal"/>
      <w:lvlText w:val="%1.%2"/>
      <w:lvlJc w:val="left"/>
      <w:pPr>
        <w:ind w:left="1332" w:hanging="372"/>
        <w:jc w:val="left"/>
      </w:pPr>
      <w:rPr>
        <w:rFonts w:hint="default" w:ascii="PMingLiU" w:hAnsi="PMingLiU" w:eastAsia="PMingLiU" w:cs="PMingLiU"/>
        <w:spacing w:val="-1"/>
        <w:w w:val="93"/>
        <w:sz w:val="21"/>
        <w:szCs w:val="21"/>
        <w:lang w:val="zh-CN" w:eastAsia="zh-CN" w:bidi="zh-CN"/>
      </w:rPr>
    </w:lvl>
    <w:lvl w:ilvl="2" w:tentative="0">
      <w:start w:val="0"/>
      <w:numFmt w:val="bullet"/>
      <w:lvlText w:val="•"/>
      <w:lvlJc w:val="left"/>
      <w:pPr>
        <w:ind w:left="2937" w:hanging="372"/>
      </w:pPr>
      <w:rPr>
        <w:rFonts w:hint="default"/>
        <w:lang w:val="zh-CN" w:eastAsia="zh-CN" w:bidi="zh-CN"/>
      </w:rPr>
    </w:lvl>
    <w:lvl w:ilvl="3" w:tentative="0">
      <w:start w:val="0"/>
      <w:numFmt w:val="bullet"/>
      <w:lvlText w:val="•"/>
      <w:lvlJc w:val="left"/>
      <w:pPr>
        <w:ind w:left="3735" w:hanging="372"/>
      </w:pPr>
      <w:rPr>
        <w:rFonts w:hint="default"/>
        <w:lang w:val="zh-CN" w:eastAsia="zh-CN" w:bidi="zh-CN"/>
      </w:rPr>
    </w:lvl>
    <w:lvl w:ilvl="4" w:tentative="0">
      <w:start w:val="0"/>
      <w:numFmt w:val="bullet"/>
      <w:lvlText w:val="•"/>
      <w:lvlJc w:val="left"/>
      <w:pPr>
        <w:ind w:left="4534" w:hanging="372"/>
      </w:pPr>
      <w:rPr>
        <w:rFonts w:hint="default"/>
        <w:lang w:val="zh-CN" w:eastAsia="zh-CN" w:bidi="zh-CN"/>
      </w:rPr>
    </w:lvl>
    <w:lvl w:ilvl="5" w:tentative="0">
      <w:start w:val="0"/>
      <w:numFmt w:val="bullet"/>
      <w:lvlText w:val="•"/>
      <w:lvlJc w:val="left"/>
      <w:pPr>
        <w:ind w:left="5333" w:hanging="372"/>
      </w:pPr>
      <w:rPr>
        <w:rFonts w:hint="default"/>
        <w:lang w:val="zh-CN" w:eastAsia="zh-CN" w:bidi="zh-CN"/>
      </w:rPr>
    </w:lvl>
    <w:lvl w:ilvl="6" w:tentative="0">
      <w:start w:val="0"/>
      <w:numFmt w:val="bullet"/>
      <w:lvlText w:val="•"/>
      <w:lvlJc w:val="left"/>
      <w:pPr>
        <w:ind w:left="6131" w:hanging="372"/>
      </w:pPr>
      <w:rPr>
        <w:rFonts w:hint="default"/>
        <w:lang w:val="zh-CN" w:eastAsia="zh-CN" w:bidi="zh-CN"/>
      </w:rPr>
    </w:lvl>
    <w:lvl w:ilvl="7" w:tentative="0">
      <w:start w:val="0"/>
      <w:numFmt w:val="bullet"/>
      <w:lvlText w:val="•"/>
      <w:lvlJc w:val="left"/>
      <w:pPr>
        <w:ind w:left="6930" w:hanging="372"/>
      </w:pPr>
      <w:rPr>
        <w:rFonts w:hint="default"/>
        <w:lang w:val="zh-CN" w:eastAsia="zh-CN" w:bidi="zh-CN"/>
      </w:rPr>
    </w:lvl>
    <w:lvl w:ilvl="8" w:tentative="0">
      <w:start w:val="0"/>
      <w:numFmt w:val="bullet"/>
      <w:lvlText w:val="•"/>
      <w:lvlJc w:val="left"/>
      <w:pPr>
        <w:ind w:left="7729" w:hanging="372"/>
      </w:pPr>
      <w:rPr>
        <w:rFonts w:hint="default"/>
        <w:lang w:val="zh-CN" w:eastAsia="zh-CN" w:bidi="zh-CN"/>
      </w:rPr>
    </w:lvl>
  </w:abstractNum>
  <w:abstractNum w:abstractNumId="57">
    <w:nsid w:val="74C28B35"/>
    <w:multiLevelType w:val="multilevel"/>
    <w:tmpl w:val="74C28B35"/>
    <w:lvl w:ilvl="0" w:tentative="0">
      <w:start w:val="1"/>
      <w:numFmt w:val="decimal"/>
      <w:lvlText w:val="%1）"/>
      <w:lvlJc w:val="left"/>
      <w:pPr>
        <w:ind w:left="480" w:hanging="360"/>
        <w:jc w:val="left"/>
      </w:pPr>
      <w:rPr>
        <w:rFonts w:hint="default" w:ascii="PMingLiU" w:hAnsi="PMingLiU" w:eastAsia="PMingLiU" w:cs="PMingLiU"/>
        <w:spacing w:val="-1"/>
        <w:w w:val="100"/>
        <w:sz w:val="21"/>
        <w:szCs w:val="21"/>
        <w:lang w:val="zh-CN" w:eastAsia="zh-CN" w:bidi="zh-CN"/>
      </w:rPr>
    </w:lvl>
    <w:lvl w:ilvl="1" w:tentative="0">
      <w:start w:val="0"/>
      <w:numFmt w:val="bullet"/>
      <w:lvlText w:val="•"/>
      <w:lvlJc w:val="left"/>
      <w:pPr>
        <w:ind w:left="1364" w:hanging="360"/>
      </w:pPr>
      <w:rPr>
        <w:rFonts w:hint="default"/>
        <w:lang w:val="zh-CN" w:eastAsia="zh-CN" w:bidi="zh-CN"/>
      </w:rPr>
    </w:lvl>
    <w:lvl w:ilvl="2" w:tentative="0">
      <w:start w:val="0"/>
      <w:numFmt w:val="bullet"/>
      <w:lvlText w:val="•"/>
      <w:lvlJc w:val="left"/>
      <w:pPr>
        <w:ind w:left="2249" w:hanging="360"/>
      </w:pPr>
      <w:rPr>
        <w:rFonts w:hint="default"/>
        <w:lang w:val="zh-CN" w:eastAsia="zh-CN" w:bidi="zh-CN"/>
      </w:rPr>
    </w:lvl>
    <w:lvl w:ilvl="3" w:tentative="0">
      <w:start w:val="0"/>
      <w:numFmt w:val="bullet"/>
      <w:lvlText w:val="•"/>
      <w:lvlJc w:val="left"/>
      <w:pPr>
        <w:ind w:left="3133" w:hanging="360"/>
      </w:pPr>
      <w:rPr>
        <w:rFonts w:hint="default"/>
        <w:lang w:val="zh-CN" w:eastAsia="zh-CN" w:bidi="zh-CN"/>
      </w:rPr>
    </w:lvl>
    <w:lvl w:ilvl="4" w:tentative="0">
      <w:start w:val="0"/>
      <w:numFmt w:val="bullet"/>
      <w:lvlText w:val="•"/>
      <w:lvlJc w:val="left"/>
      <w:pPr>
        <w:ind w:left="4018" w:hanging="360"/>
      </w:pPr>
      <w:rPr>
        <w:rFonts w:hint="default"/>
        <w:lang w:val="zh-CN" w:eastAsia="zh-CN" w:bidi="zh-CN"/>
      </w:rPr>
    </w:lvl>
    <w:lvl w:ilvl="5" w:tentative="0">
      <w:start w:val="0"/>
      <w:numFmt w:val="bullet"/>
      <w:lvlText w:val="•"/>
      <w:lvlJc w:val="left"/>
      <w:pPr>
        <w:ind w:left="4903" w:hanging="360"/>
      </w:pPr>
      <w:rPr>
        <w:rFonts w:hint="default"/>
        <w:lang w:val="zh-CN" w:eastAsia="zh-CN" w:bidi="zh-CN"/>
      </w:rPr>
    </w:lvl>
    <w:lvl w:ilvl="6" w:tentative="0">
      <w:start w:val="0"/>
      <w:numFmt w:val="bullet"/>
      <w:lvlText w:val="•"/>
      <w:lvlJc w:val="left"/>
      <w:pPr>
        <w:ind w:left="5787" w:hanging="360"/>
      </w:pPr>
      <w:rPr>
        <w:rFonts w:hint="default"/>
        <w:lang w:val="zh-CN" w:eastAsia="zh-CN" w:bidi="zh-CN"/>
      </w:rPr>
    </w:lvl>
    <w:lvl w:ilvl="7" w:tentative="0">
      <w:start w:val="0"/>
      <w:numFmt w:val="bullet"/>
      <w:lvlText w:val="•"/>
      <w:lvlJc w:val="left"/>
      <w:pPr>
        <w:ind w:left="6672" w:hanging="360"/>
      </w:pPr>
      <w:rPr>
        <w:rFonts w:hint="default"/>
        <w:lang w:val="zh-CN" w:eastAsia="zh-CN" w:bidi="zh-CN"/>
      </w:rPr>
    </w:lvl>
    <w:lvl w:ilvl="8" w:tentative="0">
      <w:start w:val="0"/>
      <w:numFmt w:val="bullet"/>
      <w:lvlText w:val="•"/>
      <w:lvlJc w:val="left"/>
      <w:pPr>
        <w:ind w:left="7557" w:hanging="360"/>
      </w:pPr>
      <w:rPr>
        <w:rFonts w:hint="default"/>
        <w:lang w:val="zh-CN" w:eastAsia="zh-CN" w:bidi="zh-CN"/>
      </w:rPr>
    </w:lvl>
  </w:abstractNum>
  <w:abstractNum w:abstractNumId="58">
    <w:nsid w:val="77ECEA79"/>
    <w:multiLevelType w:val="multilevel"/>
    <w:tmpl w:val="77ECEA79"/>
    <w:lvl w:ilvl="0" w:tentative="0">
      <w:start w:val="1"/>
      <w:numFmt w:val="decimal"/>
      <w:lvlText w:val="%1）"/>
      <w:lvlJc w:val="left"/>
      <w:pPr>
        <w:ind w:left="480" w:hanging="360"/>
        <w:jc w:val="left"/>
      </w:pPr>
      <w:rPr>
        <w:rFonts w:hint="default" w:ascii="PMingLiU" w:hAnsi="PMingLiU" w:eastAsia="PMingLiU" w:cs="PMingLiU"/>
        <w:spacing w:val="-1"/>
        <w:w w:val="100"/>
        <w:sz w:val="21"/>
        <w:szCs w:val="21"/>
        <w:lang w:val="zh-CN" w:eastAsia="zh-CN" w:bidi="zh-CN"/>
      </w:rPr>
    </w:lvl>
    <w:lvl w:ilvl="1" w:tentative="0">
      <w:start w:val="0"/>
      <w:numFmt w:val="bullet"/>
      <w:lvlText w:val="•"/>
      <w:lvlJc w:val="left"/>
      <w:pPr>
        <w:ind w:left="1364" w:hanging="360"/>
      </w:pPr>
      <w:rPr>
        <w:rFonts w:hint="default"/>
        <w:lang w:val="zh-CN" w:eastAsia="zh-CN" w:bidi="zh-CN"/>
      </w:rPr>
    </w:lvl>
    <w:lvl w:ilvl="2" w:tentative="0">
      <w:start w:val="0"/>
      <w:numFmt w:val="bullet"/>
      <w:lvlText w:val="•"/>
      <w:lvlJc w:val="left"/>
      <w:pPr>
        <w:ind w:left="2249" w:hanging="360"/>
      </w:pPr>
      <w:rPr>
        <w:rFonts w:hint="default"/>
        <w:lang w:val="zh-CN" w:eastAsia="zh-CN" w:bidi="zh-CN"/>
      </w:rPr>
    </w:lvl>
    <w:lvl w:ilvl="3" w:tentative="0">
      <w:start w:val="0"/>
      <w:numFmt w:val="bullet"/>
      <w:lvlText w:val="•"/>
      <w:lvlJc w:val="left"/>
      <w:pPr>
        <w:ind w:left="3133" w:hanging="360"/>
      </w:pPr>
      <w:rPr>
        <w:rFonts w:hint="default"/>
        <w:lang w:val="zh-CN" w:eastAsia="zh-CN" w:bidi="zh-CN"/>
      </w:rPr>
    </w:lvl>
    <w:lvl w:ilvl="4" w:tentative="0">
      <w:start w:val="0"/>
      <w:numFmt w:val="bullet"/>
      <w:lvlText w:val="•"/>
      <w:lvlJc w:val="left"/>
      <w:pPr>
        <w:ind w:left="4018" w:hanging="360"/>
      </w:pPr>
      <w:rPr>
        <w:rFonts w:hint="default"/>
        <w:lang w:val="zh-CN" w:eastAsia="zh-CN" w:bidi="zh-CN"/>
      </w:rPr>
    </w:lvl>
    <w:lvl w:ilvl="5" w:tentative="0">
      <w:start w:val="0"/>
      <w:numFmt w:val="bullet"/>
      <w:lvlText w:val="•"/>
      <w:lvlJc w:val="left"/>
      <w:pPr>
        <w:ind w:left="4903" w:hanging="360"/>
      </w:pPr>
      <w:rPr>
        <w:rFonts w:hint="default"/>
        <w:lang w:val="zh-CN" w:eastAsia="zh-CN" w:bidi="zh-CN"/>
      </w:rPr>
    </w:lvl>
    <w:lvl w:ilvl="6" w:tentative="0">
      <w:start w:val="0"/>
      <w:numFmt w:val="bullet"/>
      <w:lvlText w:val="•"/>
      <w:lvlJc w:val="left"/>
      <w:pPr>
        <w:ind w:left="5787" w:hanging="360"/>
      </w:pPr>
      <w:rPr>
        <w:rFonts w:hint="default"/>
        <w:lang w:val="zh-CN" w:eastAsia="zh-CN" w:bidi="zh-CN"/>
      </w:rPr>
    </w:lvl>
    <w:lvl w:ilvl="7" w:tentative="0">
      <w:start w:val="0"/>
      <w:numFmt w:val="bullet"/>
      <w:lvlText w:val="•"/>
      <w:lvlJc w:val="left"/>
      <w:pPr>
        <w:ind w:left="6672" w:hanging="360"/>
      </w:pPr>
      <w:rPr>
        <w:rFonts w:hint="default"/>
        <w:lang w:val="zh-CN" w:eastAsia="zh-CN" w:bidi="zh-CN"/>
      </w:rPr>
    </w:lvl>
    <w:lvl w:ilvl="8" w:tentative="0">
      <w:start w:val="0"/>
      <w:numFmt w:val="bullet"/>
      <w:lvlText w:val="•"/>
      <w:lvlJc w:val="left"/>
      <w:pPr>
        <w:ind w:left="7557" w:hanging="360"/>
      </w:pPr>
      <w:rPr>
        <w:rFonts w:hint="default"/>
        <w:lang w:val="zh-CN" w:eastAsia="zh-CN" w:bidi="zh-CN"/>
      </w:rPr>
    </w:lvl>
  </w:abstractNum>
  <w:abstractNum w:abstractNumId="59">
    <w:nsid w:val="79AA4FA4"/>
    <w:multiLevelType w:val="multilevel"/>
    <w:tmpl w:val="79AA4FA4"/>
    <w:lvl w:ilvl="0" w:tentative="0">
      <w:start w:val="1"/>
      <w:numFmt w:val="decimal"/>
      <w:lvlText w:val="%1）"/>
      <w:lvlJc w:val="left"/>
      <w:pPr>
        <w:ind w:left="443" w:hanging="323"/>
        <w:jc w:val="left"/>
      </w:pPr>
      <w:rPr>
        <w:rFonts w:hint="default"/>
        <w:spacing w:val="-1"/>
        <w:w w:val="100"/>
        <w:lang w:val="zh-CN" w:eastAsia="zh-CN" w:bidi="zh-CN"/>
      </w:rPr>
    </w:lvl>
    <w:lvl w:ilvl="1" w:tentative="0">
      <w:start w:val="0"/>
      <w:numFmt w:val="bullet"/>
      <w:lvlText w:val="•"/>
      <w:lvlJc w:val="left"/>
      <w:pPr>
        <w:ind w:left="1328" w:hanging="323"/>
      </w:pPr>
      <w:rPr>
        <w:rFonts w:hint="default"/>
        <w:lang w:val="zh-CN" w:eastAsia="zh-CN" w:bidi="zh-CN"/>
      </w:rPr>
    </w:lvl>
    <w:lvl w:ilvl="2" w:tentative="0">
      <w:start w:val="0"/>
      <w:numFmt w:val="bullet"/>
      <w:lvlText w:val="•"/>
      <w:lvlJc w:val="left"/>
      <w:pPr>
        <w:ind w:left="2217" w:hanging="323"/>
      </w:pPr>
      <w:rPr>
        <w:rFonts w:hint="default"/>
        <w:lang w:val="zh-CN" w:eastAsia="zh-CN" w:bidi="zh-CN"/>
      </w:rPr>
    </w:lvl>
    <w:lvl w:ilvl="3" w:tentative="0">
      <w:start w:val="0"/>
      <w:numFmt w:val="bullet"/>
      <w:lvlText w:val="•"/>
      <w:lvlJc w:val="left"/>
      <w:pPr>
        <w:ind w:left="3105" w:hanging="323"/>
      </w:pPr>
      <w:rPr>
        <w:rFonts w:hint="default"/>
        <w:lang w:val="zh-CN" w:eastAsia="zh-CN" w:bidi="zh-CN"/>
      </w:rPr>
    </w:lvl>
    <w:lvl w:ilvl="4" w:tentative="0">
      <w:start w:val="0"/>
      <w:numFmt w:val="bullet"/>
      <w:lvlText w:val="•"/>
      <w:lvlJc w:val="left"/>
      <w:pPr>
        <w:ind w:left="3994" w:hanging="323"/>
      </w:pPr>
      <w:rPr>
        <w:rFonts w:hint="default"/>
        <w:lang w:val="zh-CN" w:eastAsia="zh-CN" w:bidi="zh-CN"/>
      </w:rPr>
    </w:lvl>
    <w:lvl w:ilvl="5" w:tentative="0">
      <w:start w:val="0"/>
      <w:numFmt w:val="bullet"/>
      <w:lvlText w:val="•"/>
      <w:lvlJc w:val="left"/>
      <w:pPr>
        <w:ind w:left="4883" w:hanging="323"/>
      </w:pPr>
      <w:rPr>
        <w:rFonts w:hint="default"/>
        <w:lang w:val="zh-CN" w:eastAsia="zh-CN" w:bidi="zh-CN"/>
      </w:rPr>
    </w:lvl>
    <w:lvl w:ilvl="6" w:tentative="0">
      <w:start w:val="0"/>
      <w:numFmt w:val="bullet"/>
      <w:lvlText w:val="•"/>
      <w:lvlJc w:val="left"/>
      <w:pPr>
        <w:ind w:left="5771" w:hanging="323"/>
      </w:pPr>
      <w:rPr>
        <w:rFonts w:hint="default"/>
        <w:lang w:val="zh-CN" w:eastAsia="zh-CN" w:bidi="zh-CN"/>
      </w:rPr>
    </w:lvl>
    <w:lvl w:ilvl="7" w:tentative="0">
      <w:start w:val="0"/>
      <w:numFmt w:val="bullet"/>
      <w:lvlText w:val="•"/>
      <w:lvlJc w:val="left"/>
      <w:pPr>
        <w:ind w:left="6660" w:hanging="323"/>
      </w:pPr>
      <w:rPr>
        <w:rFonts w:hint="default"/>
        <w:lang w:val="zh-CN" w:eastAsia="zh-CN" w:bidi="zh-CN"/>
      </w:rPr>
    </w:lvl>
    <w:lvl w:ilvl="8" w:tentative="0">
      <w:start w:val="0"/>
      <w:numFmt w:val="bullet"/>
      <w:lvlText w:val="•"/>
      <w:lvlJc w:val="left"/>
      <w:pPr>
        <w:ind w:left="7549" w:hanging="323"/>
      </w:pPr>
      <w:rPr>
        <w:rFonts w:hint="default"/>
        <w:lang w:val="zh-CN" w:eastAsia="zh-CN" w:bidi="zh-CN"/>
      </w:rPr>
    </w:lvl>
  </w:abstractNum>
  <w:abstractNum w:abstractNumId="60">
    <w:nsid w:val="7C246926"/>
    <w:multiLevelType w:val="multilevel"/>
    <w:tmpl w:val="7C246926"/>
    <w:lvl w:ilvl="0" w:tentative="0">
      <w:start w:val="1"/>
      <w:numFmt w:val="decimal"/>
      <w:lvlText w:val="%1）"/>
      <w:lvlJc w:val="left"/>
      <w:pPr>
        <w:ind w:left="480" w:hanging="360"/>
        <w:jc w:val="left"/>
      </w:pPr>
      <w:rPr>
        <w:rFonts w:hint="default" w:ascii="PMingLiU" w:hAnsi="PMingLiU" w:eastAsia="PMingLiU" w:cs="PMingLiU"/>
        <w:spacing w:val="-1"/>
        <w:w w:val="100"/>
        <w:sz w:val="21"/>
        <w:szCs w:val="21"/>
        <w:lang w:val="zh-CN" w:eastAsia="zh-CN" w:bidi="zh-CN"/>
      </w:rPr>
    </w:lvl>
    <w:lvl w:ilvl="1" w:tentative="0">
      <w:start w:val="0"/>
      <w:numFmt w:val="bullet"/>
      <w:lvlText w:val="•"/>
      <w:lvlJc w:val="left"/>
      <w:pPr>
        <w:ind w:left="1364" w:hanging="360"/>
      </w:pPr>
      <w:rPr>
        <w:rFonts w:hint="default"/>
        <w:lang w:val="zh-CN" w:eastAsia="zh-CN" w:bidi="zh-CN"/>
      </w:rPr>
    </w:lvl>
    <w:lvl w:ilvl="2" w:tentative="0">
      <w:start w:val="0"/>
      <w:numFmt w:val="bullet"/>
      <w:lvlText w:val="•"/>
      <w:lvlJc w:val="left"/>
      <w:pPr>
        <w:ind w:left="2249" w:hanging="360"/>
      </w:pPr>
      <w:rPr>
        <w:rFonts w:hint="default"/>
        <w:lang w:val="zh-CN" w:eastAsia="zh-CN" w:bidi="zh-CN"/>
      </w:rPr>
    </w:lvl>
    <w:lvl w:ilvl="3" w:tentative="0">
      <w:start w:val="0"/>
      <w:numFmt w:val="bullet"/>
      <w:lvlText w:val="•"/>
      <w:lvlJc w:val="left"/>
      <w:pPr>
        <w:ind w:left="3133" w:hanging="360"/>
      </w:pPr>
      <w:rPr>
        <w:rFonts w:hint="default"/>
        <w:lang w:val="zh-CN" w:eastAsia="zh-CN" w:bidi="zh-CN"/>
      </w:rPr>
    </w:lvl>
    <w:lvl w:ilvl="4" w:tentative="0">
      <w:start w:val="0"/>
      <w:numFmt w:val="bullet"/>
      <w:lvlText w:val="•"/>
      <w:lvlJc w:val="left"/>
      <w:pPr>
        <w:ind w:left="4018" w:hanging="360"/>
      </w:pPr>
      <w:rPr>
        <w:rFonts w:hint="default"/>
        <w:lang w:val="zh-CN" w:eastAsia="zh-CN" w:bidi="zh-CN"/>
      </w:rPr>
    </w:lvl>
    <w:lvl w:ilvl="5" w:tentative="0">
      <w:start w:val="0"/>
      <w:numFmt w:val="bullet"/>
      <w:lvlText w:val="•"/>
      <w:lvlJc w:val="left"/>
      <w:pPr>
        <w:ind w:left="4903" w:hanging="360"/>
      </w:pPr>
      <w:rPr>
        <w:rFonts w:hint="default"/>
        <w:lang w:val="zh-CN" w:eastAsia="zh-CN" w:bidi="zh-CN"/>
      </w:rPr>
    </w:lvl>
    <w:lvl w:ilvl="6" w:tentative="0">
      <w:start w:val="0"/>
      <w:numFmt w:val="bullet"/>
      <w:lvlText w:val="•"/>
      <w:lvlJc w:val="left"/>
      <w:pPr>
        <w:ind w:left="5787" w:hanging="360"/>
      </w:pPr>
      <w:rPr>
        <w:rFonts w:hint="default"/>
        <w:lang w:val="zh-CN" w:eastAsia="zh-CN" w:bidi="zh-CN"/>
      </w:rPr>
    </w:lvl>
    <w:lvl w:ilvl="7" w:tentative="0">
      <w:start w:val="0"/>
      <w:numFmt w:val="bullet"/>
      <w:lvlText w:val="•"/>
      <w:lvlJc w:val="left"/>
      <w:pPr>
        <w:ind w:left="6672" w:hanging="360"/>
      </w:pPr>
      <w:rPr>
        <w:rFonts w:hint="default"/>
        <w:lang w:val="zh-CN" w:eastAsia="zh-CN" w:bidi="zh-CN"/>
      </w:rPr>
    </w:lvl>
    <w:lvl w:ilvl="8" w:tentative="0">
      <w:start w:val="0"/>
      <w:numFmt w:val="bullet"/>
      <w:lvlText w:val="•"/>
      <w:lvlJc w:val="left"/>
      <w:pPr>
        <w:ind w:left="7557" w:hanging="360"/>
      </w:pPr>
      <w:rPr>
        <w:rFonts w:hint="default"/>
        <w:lang w:val="zh-CN" w:eastAsia="zh-CN" w:bidi="zh-CN"/>
      </w:rPr>
    </w:lvl>
  </w:abstractNum>
  <w:abstractNum w:abstractNumId="61">
    <w:nsid w:val="7DEC2089"/>
    <w:multiLevelType w:val="multilevel"/>
    <w:tmpl w:val="7DEC2089"/>
    <w:lvl w:ilvl="0" w:tentative="0">
      <w:start w:val="2"/>
      <w:numFmt w:val="decimal"/>
      <w:lvlText w:val="%1"/>
      <w:lvlJc w:val="left"/>
      <w:pPr>
        <w:ind w:left="492" w:hanging="372"/>
        <w:jc w:val="left"/>
      </w:pPr>
      <w:rPr>
        <w:rFonts w:hint="default"/>
        <w:lang w:val="zh-CN" w:eastAsia="zh-CN" w:bidi="zh-CN"/>
      </w:rPr>
    </w:lvl>
    <w:lvl w:ilvl="1" w:tentative="0">
      <w:start w:val="1"/>
      <w:numFmt w:val="decimal"/>
      <w:lvlText w:val="%1.%2"/>
      <w:lvlJc w:val="left"/>
      <w:pPr>
        <w:ind w:left="492" w:hanging="372"/>
        <w:jc w:val="left"/>
      </w:pPr>
      <w:rPr>
        <w:rFonts w:hint="default" w:ascii="PMingLiU" w:hAnsi="PMingLiU" w:eastAsia="PMingLiU" w:cs="PMingLiU"/>
        <w:spacing w:val="-1"/>
        <w:w w:val="93"/>
        <w:sz w:val="21"/>
        <w:szCs w:val="21"/>
        <w:lang w:val="zh-CN" w:eastAsia="zh-CN" w:bidi="zh-CN"/>
      </w:rPr>
    </w:lvl>
    <w:lvl w:ilvl="2" w:tentative="0">
      <w:start w:val="1"/>
      <w:numFmt w:val="decimal"/>
      <w:lvlText w:val="%1.%2.%3"/>
      <w:lvlJc w:val="left"/>
      <w:pPr>
        <w:ind w:left="818" w:hanging="699"/>
        <w:jc w:val="left"/>
      </w:pPr>
      <w:rPr>
        <w:rFonts w:hint="default" w:ascii="PMingLiU" w:hAnsi="PMingLiU" w:eastAsia="PMingLiU" w:cs="PMingLiU"/>
        <w:spacing w:val="-2"/>
        <w:w w:val="104"/>
        <w:sz w:val="28"/>
        <w:szCs w:val="28"/>
        <w:lang w:val="zh-CN" w:eastAsia="zh-CN" w:bidi="zh-CN"/>
      </w:rPr>
    </w:lvl>
    <w:lvl w:ilvl="3" w:tentative="0">
      <w:start w:val="0"/>
      <w:numFmt w:val="bullet"/>
      <w:lvlText w:val="•"/>
      <w:lvlJc w:val="left"/>
      <w:pPr>
        <w:ind w:left="1883" w:hanging="699"/>
      </w:pPr>
      <w:rPr>
        <w:rFonts w:hint="default"/>
        <w:lang w:val="zh-CN" w:eastAsia="zh-CN" w:bidi="zh-CN"/>
      </w:rPr>
    </w:lvl>
    <w:lvl w:ilvl="4" w:tentative="0">
      <w:start w:val="0"/>
      <w:numFmt w:val="bullet"/>
      <w:lvlText w:val="•"/>
      <w:lvlJc w:val="left"/>
      <w:pPr>
        <w:ind w:left="2946" w:hanging="699"/>
      </w:pPr>
      <w:rPr>
        <w:rFonts w:hint="default"/>
        <w:lang w:val="zh-CN" w:eastAsia="zh-CN" w:bidi="zh-CN"/>
      </w:rPr>
    </w:lvl>
    <w:lvl w:ilvl="5" w:tentative="0">
      <w:start w:val="0"/>
      <w:numFmt w:val="bullet"/>
      <w:lvlText w:val="•"/>
      <w:lvlJc w:val="left"/>
      <w:pPr>
        <w:ind w:left="4009" w:hanging="699"/>
      </w:pPr>
      <w:rPr>
        <w:rFonts w:hint="default"/>
        <w:lang w:val="zh-CN" w:eastAsia="zh-CN" w:bidi="zh-CN"/>
      </w:rPr>
    </w:lvl>
    <w:lvl w:ilvl="6" w:tentative="0">
      <w:start w:val="0"/>
      <w:numFmt w:val="bullet"/>
      <w:lvlText w:val="•"/>
      <w:lvlJc w:val="left"/>
      <w:pPr>
        <w:ind w:left="5073" w:hanging="699"/>
      </w:pPr>
      <w:rPr>
        <w:rFonts w:hint="default"/>
        <w:lang w:val="zh-CN" w:eastAsia="zh-CN" w:bidi="zh-CN"/>
      </w:rPr>
    </w:lvl>
    <w:lvl w:ilvl="7" w:tentative="0">
      <w:start w:val="0"/>
      <w:numFmt w:val="bullet"/>
      <w:lvlText w:val="•"/>
      <w:lvlJc w:val="left"/>
      <w:pPr>
        <w:ind w:left="6136" w:hanging="699"/>
      </w:pPr>
      <w:rPr>
        <w:rFonts w:hint="default"/>
        <w:lang w:val="zh-CN" w:eastAsia="zh-CN" w:bidi="zh-CN"/>
      </w:rPr>
    </w:lvl>
    <w:lvl w:ilvl="8" w:tentative="0">
      <w:start w:val="0"/>
      <w:numFmt w:val="bullet"/>
      <w:lvlText w:val="•"/>
      <w:lvlJc w:val="left"/>
      <w:pPr>
        <w:ind w:left="7199" w:hanging="699"/>
      </w:pPr>
      <w:rPr>
        <w:rFonts w:hint="default"/>
        <w:lang w:val="zh-CN" w:eastAsia="zh-CN" w:bidi="zh-CN"/>
      </w:rPr>
    </w:lvl>
  </w:abstractNum>
  <w:num w:numId="1">
    <w:abstractNumId w:val="24"/>
  </w:num>
  <w:num w:numId="2">
    <w:abstractNumId w:val="16"/>
  </w:num>
  <w:num w:numId="3">
    <w:abstractNumId w:val="49"/>
  </w:num>
  <w:num w:numId="4">
    <w:abstractNumId w:val="14"/>
  </w:num>
  <w:num w:numId="5">
    <w:abstractNumId w:val="10"/>
  </w:num>
  <w:num w:numId="6">
    <w:abstractNumId w:val="26"/>
  </w:num>
  <w:num w:numId="7">
    <w:abstractNumId w:val="36"/>
  </w:num>
  <w:num w:numId="8">
    <w:abstractNumId w:val="56"/>
  </w:num>
  <w:num w:numId="9">
    <w:abstractNumId w:val="25"/>
  </w:num>
  <w:num w:numId="10">
    <w:abstractNumId w:val="5"/>
  </w:num>
  <w:num w:numId="11">
    <w:abstractNumId w:val="37"/>
  </w:num>
  <w:num w:numId="12">
    <w:abstractNumId w:val="50"/>
  </w:num>
  <w:num w:numId="13">
    <w:abstractNumId w:val="15"/>
  </w:num>
  <w:num w:numId="14">
    <w:abstractNumId w:val="46"/>
  </w:num>
  <w:num w:numId="15">
    <w:abstractNumId w:val="22"/>
  </w:num>
  <w:num w:numId="16">
    <w:abstractNumId w:val="35"/>
  </w:num>
  <w:num w:numId="17">
    <w:abstractNumId w:val="19"/>
  </w:num>
  <w:num w:numId="18">
    <w:abstractNumId w:val="18"/>
  </w:num>
  <w:num w:numId="19">
    <w:abstractNumId w:val="7"/>
  </w:num>
  <w:num w:numId="20">
    <w:abstractNumId w:val="44"/>
  </w:num>
  <w:num w:numId="21">
    <w:abstractNumId w:val="53"/>
  </w:num>
  <w:num w:numId="22">
    <w:abstractNumId w:val="29"/>
  </w:num>
  <w:num w:numId="23">
    <w:abstractNumId w:val="43"/>
  </w:num>
  <w:num w:numId="24">
    <w:abstractNumId w:val="8"/>
  </w:num>
  <w:num w:numId="25">
    <w:abstractNumId w:val="60"/>
  </w:num>
  <w:num w:numId="26">
    <w:abstractNumId w:val="58"/>
  </w:num>
  <w:num w:numId="27">
    <w:abstractNumId w:val="13"/>
  </w:num>
  <w:num w:numId="28">
    <w:abstractNumId w:val="54"/>
  </w:num>
  <w:num w:numId="29">
    <w:abstractNumId w:val="6"/>
  </w:num>
  <w:num w:numId="30">
    <w:abstractNumId w:val="41"/>
  </w:num>
  <w:num w:numId="31">
    <w:abstractNumId w:val="2"/>
  </w:num>
  <w:num w:numId="32">
    <w:abstractNumId w:val="48"/>
  </w:num>
  <w:num w:numId="33">
    <w:abstractNumId w:val="61"/>
  </w:num>
  <w:num w:numId="34">
    <w:abstractNumId w:val="0"/>
  </w:num>
  <w:num w:numId="35">
    <w:abstractNumId w:val="34"/>
  </w:num>
  <w:num w:numId="36">
    <w:abstractNumId w:val="47"/>
  </w:num>
  <w:num w:numId="37">
    <w:abstractNumId w:val="23"/>
  </w:num>
  <w:num w:numId="38">
    <w:abstractNumId w:val="20"/>
  </w:num>
  <w:num w:numId="39">
    <w:abstractNumId w:val="38"/>
  </w:num>
  <w:num w:numId="40">
    <w:abstractNumId w:val="59"/>
  </w:num>
  <w:num w:numId="41">
    <w:abstractNumId w:val="12"/>
  </w:num>
  <w:num w:numId="42">
    <w:abstractNumId w:val="4"/>
  </w:num>
  <w:num w:numId="43">
    <w:abstractNumId w:val="11"/>
  </w:num>
  <w:num w:numId="44">
    <w:abstractNumId w:val="51"/>
  </w:num>
  <w:num w:numId="45">
    <w:abstractNumId w:val="1"/>
  </w:num>
  <w:num w:numId="46">
    <w:abstractNumId w:val="31"/>
  </w:num>
  <w:num w:numId="47">
    <w:abstractNumId w:val="3"/>
  </w:num>
  <w:num w:numId="48">
    <w:abstractNumId w:val="52"/>
  </w:num>
  <w:num w:numId="49">
    <w:abstractNumId w:val="57"/>
  </w:num>
  <w:num w:numId="50">
    <w:abstractNumId w:val="45"/>
  </w:num>
  <w:num w:numId="51">
    <w:abstractNumId w:val="39"/>
  </w:num>
  <w:num w:numId="52">
    <w:abstractNumId w:val="55"/>
  </w:num>
  <w:num w:numId="53">
    <w:abstractNumId w:val="27"/>
  </w:num>
  <w:num w:numId="54">
    <w:abstractNumId w:val="28"/>
  </w:num>
  <w:num w:numId="55">
    <w:abstractNumId w:val="17"/>
  </w:num>
  <w:num w:numId="56">
    <w:abstractNumId w:val="40"/>
  </w:num>
  <w:num w:numId="57">
    <w:abstractNumId w:val="32"/>
  </w:num>
  <w:num w:numId="58">
    <w:abstractNumId w:val="21"/>
  </w:num>
  <w:num w:numId="59">
    <w:abstractNumId w:val="33"/>
  </w:num>
  <w:num w:numId="60">
    <w:abstractNumId w:val="9"/>
  </w:num>
  <w:num w:numId="61">
    <w:abstractNumId w:val="42"/>
  </w:num>
  <w:num w:numId="62">
    <w:abstractNumId w:val="3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documentProtection w:enforcement="0"/>
  <w:defaultTabStop w:val="720"/>
  <w:drawingGridHorizontalSpacing w:val="110"/>
  <w:displayHorizontalDrawingGridEvery w:val="2"/>
  <w:characterSpacingControl w:val="doNotCompress"/>
  <w:compat>
    <w:ulTrailSpace/>
    <w:shapeLayoutLikeWW8/>
    <w:useFELayout/>
    <w:compatSetting w:name="compatibilityMode" w:uri="http://schemas.microsoft.com/office/word" w:val="12"/>
  </w:compat>
  <w:rsids>
    <w:rsidRoot w:val="00000000"/>
    <w:rsid w:val="080A6453"/>
    <w:rsid w:val="25FE20A3"/>
    <w:rsid w:val="356403E9"/>
    <w:rsid w:val="396B6AAA"/>
    <w:rsid w:val="40820412"/>
    <w:rsid w:val="40F3209F"/>
    <w:rsid w:val="44507D49"/>
    <w:rsid w:val="452D3CA0"/>
    <w:rsid w:val="45CF01F9"/>
    <w:rsid w:val="6B77115F"/>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heme="minorHAnsi" w:hAnsiTheme="minorHAnsi" w:eastAsiaTheme="minorHAnsi" w:cstheme="minorBidi"/>
      </w:rPr>
    </w:rPrDefault>
  </w:docDefaults>
  <w:latentStyles w:count="260" w:defQFormat="0" w:defUnhideWhenUsed="1" w:defSemiHidden="1" w:defUIPriority="99" w:defLockedState="0">
    <w:lsdException w:qFormat="1" w:unhideWhenUsed="0" w:uiPriority="1" w:semiHidden="0" w:name="Normal"/>
    <w:lsdException w:qFormat="1" w:unhideWhenUsed="0" w:uiPriority="1" w:semiHidden="0" w:name="heading 1"/>
    <w:lsdException w:qFormat="1" w:unhideWhenUsed="0" w:uiPriority="1" w:semiHidden="0" w:name="heading 2"/>
    <w:lsdException w:qFormat="1" w:unhideWhenUsed="0" w:uiPriority="1" w:semiHidden="0" w:name="heading 3"/>
    <w:lsdException w:qFormat="1" w:unhideWhenUsed="0" w:uiPriority="1" w:semiHidden="0" w:name="heading 4"/>
    <w:lsdException w:qFormat="1" w:unhideWhenUsed="0" w:uiPriority="1" w:semiHidden="0" w:name="heading 5"/>
    <w:lsdException w:qFormat="1" w:unhideWhenUsed="0" w:uiPriority="1" w:semiHidden="0" w:name="heading 6"/>
    <w:lsdException w:qFormat="1" w:unhideWhenUsed="0" w:uiPriority="1" w:semiHidden="0" w:name="heading 7"/>
    <w:lsdException w:qFormat="1" w:unhideWhenUsed="0" w:uiPriority="1" w:semiHidden="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1" w:semiHidden="0" w:name="toc 1"/>
    <w:lsdException w:qFormat="1" w:unhideWhenUsed="0" w:uiPriority="1" w:semiHidden="0" w:name="toc 2"/>
    <w:lsdException w:qFormat="1" w:unhideWhenUsed="0" w:uiPriority="1" w:semiHidden="0" w:name="toc 3"/>
    <w:lsdException w:qFormat="1" w:unhideWhenUsed="0" w:uiPriority="1" w:semiHidden="0" w:name="toc 4"/>
    <w:lsdException w:qFormat="1" w:unhideWhenUsed="0" w:uiPriority="1"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1"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1"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1"/>
    <w:pPr>
      <w:widowControl w:val="0"/>
      <w:autoSpaceDE w:val="0"/>
      <w:autoSpaceDN w:val="0"/>
      <w:spacing w:before="0" w:after="0" w:line="240" w:lineRule="auto"/>
      <w:ind w:left="0" w:right="0"/>
      <w:jc w:val="left"/>
    </w:pPr>
    <w:rPr>
      <w:rFonts w:ascii="PMingLiU" w:hAnsi="PMingLiU" w:eastAsia="PMingLiU" w:cs="PMingLiU"/>
      <w:sz w:val="22"/>
      <w:szCs w:val="22"/>
      <w:lang w:val="zh-CN" w:eastAsia="zh-CN" w:bidi="zh-CN"/>
    </w:rPr>
  </w:style>
  <w:style w:type="paragraph" w:styleId="2">
    <w:name w:val="heading 1"/>
    <w:basedOn w:val="1"/>
    <w:next w:val="1"/>
    <w:qFormat/>
    <w:uiPriority w:val="1"/>
    <w:pPr>
      <w:spacing w:line="909" w:lineRule="exact"/>
      <w:ind w:left="112" w:right="888"/>
      <w:jc w:val="center"/>
      <w:outlineLvl w:val="1"/>
    </w:pPr>
    <w:rPr>
      <w:rFonts w:ascii="微软雅黑" w:hAnsi="微软雅黑" w:eastAsia="微软雅黑" w:cs="微软雅黑"/>
      <w:b/>
      <w:bCs/>
      <w:sz w:val="52"/>
      <w:szCs w:val="52"/>
      <w:lang w:val="zh-CN" w:eastAsia="zh-CN" w:bidi="zh-CN"/>
    </w:rPr>
  </w:style>
  <w:style w:type="paragraph" w:styleId="3">
    <w:name w:val="heading 2"/>
    <w:basedOn w:val="1"/>
    <w:next w:val="1"/>
    <w:qFormat/>
    <w:uiPriority w:val="1"/>
    <w:pPr>
      <w:ind w:left="120"/>
      <w:outlineLvl w:val="2"/>
    </w:pPr>
    <w:rPr>
      <w:rFonts w:ascii="Microsoft JhengHei" w:hAnsi="Microsoft JhengHei" w:eastAsia="Microsoft JhengHei" w:cs="Microsoft JhengHei"/>
      <w:b/>
      <w:bCs/>
      <w:sz w:val="44"/>
      <w:szCs w:val="44"/>
      <w:lang w:val="zh-CN" w:eastAsia="zh-CN" w:bidi="zh-CN"/>
    </w:rPr>
  </w:style>
  <w:style w:type="paragraph" w:styleId="4">
    <w:name w:val="heading 3"/>
    <w:basedOn w:val="1"/>
    <w:next w:val="1"/>
    <w:qFormat/>
    <w:uiPriority w:val="1"/>
    <w:pPr>
      <w:ind w:left="713" w:hanging="594"/>
      <w:outlineLvl w:val="3"/>
    </w:pPr>
    <w:rPr>
      <w:rFonts w:ascii="Microsoft JhengHei" w:hAnsi="Microsoft JhengHei" w:eastAsia="Microsoft JhengHei" w:cs="Microsoft JhengHei"/>
      <w:b/>
      <w:bCs/>
      <w:sz w:val="32"/>
      <w:szCs w:val="32"/>
      <w:lang w:val="zh-CN" w:eastAsia="zh-CN" w:bidi="zh-CN"/>
    </w:rPr>
  </w:style>
  <w:style w:type="paragraph" w:styleId="5">
    <w:name w:val="heading 4"/>
    <w:basedOn w:val="1"/>
    <w:next w:val="1"/>
    <w:qFormat/>
    <w:uiPriority w:val="1"/>
    <w:pPr>
      <w:ind w:left="120"/>
      <w:outlineLvl w:val="4"/>
    </w:pPr>
    <w:rPr>
      <w:rFonts w:ascii="PMingLiU" w:hAnsi="PMingLiU" w:eastAsia="PMingLiU" w:cs="PMingLiU"/>
      <w:sz w:val="32"/>
      <w:szCs w:val="32"/>
      <w:lang w:val="zh-CN" w:eastAsia="zh-CN" w:bidi="zh-CN"/>
    </w:rPr>
  </w:style>
  <w:style w:type="paragraph" w:styleId="6">
    <w:name w:val="heading 5"/>
    <w:basedOn w:val="1"/>
    <w:next w:val="1"/>
    <w:qFormat/>
    <w:uiPriority w:val="1"/>
    <w:pPr>
      <w:ind w:left="120"/>
      <w:outlineLvl w:val="5"/>
    </w:pPr>
    <w:rPr>
      <w:rFonts w:ascii="Microsoft JhengHei" w:hAnsi="Microsoft JhengHei" w:eastAsia="Microsoft JhengHei" w:cs="Microsoft JhengHei"/>
      <w:b/>
      <w:bCs/>
      <w:sz w:val="28"/>
      <w:szCs w:val="28"/>
      <w:lang w:val="zh-CN" w:eastAsia="zh-CN" w:bidi="zh-CN"/>
    </w:rPr>
  </w:style>
  <w:style w:type="paragraph" w:styleId="7">
    <w:name w:val="heading 6"/>
    <w:basedOn w:val="1"/>
    <w:next w:val="1"/>
    <w:qFormat/>
    <w:uiPriority w:val="1"/>
    <w:pPr>
      <w:ind w:left="818" w:hanging="699"/>
      <w:outlineLvl w:val="6"/>
    </w:pPr>
    <w:rPr>
      <w:rFonts w:ascii="PMingLiU" w:hAnsi="PMingLiU" w:eastAsia="PMingLiU" w:cs="PMingLiU"/>
      <w:sz w:val="28"/>
      <w:szCs w:val="28"/>
      <w:lang w:val="zh-CN" w:eastAsia="zh-CN" w:bidi="zh-CN"/>
    </w:rPr>
  </w:style>
  <w:style w:type="paragraph" w:styleId="8">
    <w:name w:val="heading 7"/>
    <w:basedOn w:val="1"/>
    <w:next w:val="1"/>
    <w:qFormat/>
    <w:uiPriority w:val="1"/>
    <w:pPr>
      <w:spacing w:before="47"/>
      <w:ind w:left="481" w:hanging="362"/>
      <w:outlineLvl w:val="7"/>
    </w:pPr>
    <w:rPr>
      <w:rFonts w:ascii="宋体" w:hAnsi="宋体" w:eastAsia="宋体" w:cs="宋体"/>
      <w:sz w:val="24"/>
      <w:szCs w:val="24"/>
      <w:lang w:val="zh-CN" w:eastAsia="zh-CN" w:bidi="zh-CN"/>
    </w:rPr>
  </w:style>
  <w:style w:type="paragraph" w:styleId="9">
    <w:name w:val="heading 8"/>
    <w:basedOn w:val="1"/>
    <w:next w:val="1"/>
    <w:qFormat/>
    <w:uiPriority w:val="1"/>
    <w:pPr>
      <w:spacing w:line="384" w:lineRule="exact"/>
      <w:ind w:left="450" w:hanging="331"/>
      <w:outlineLvl w:val="8"/>
    </w:pPr>
    <w:rPr>
      <w:rFonts w:ascii="Microsoft JhengHei" w:hAnsi="Microsoft JhengHei" w:eastAsia="Microsoft JhengHei" w:cs="Microsoft JhengHei"/>
      <w:b/>
      <w:bCs/>
      <w:sz w:val="21"/>
      <w:szCs w:val="21"/>
      <w:lang w:val="zh-CN" w:eastAsia="zh-CN" w:bidi="zh-CN"/>
    </w:rPr>
  </w:style>
  <w:style w:type="character" w:default="1" w:styleId="17">
    <w:name w:val="Default Paragraph Font"/>
    <w:semiHidden/>
    <w:unhideWhenUsed/>
    <w:qFormat/>
    <w:uiPriority w:val="1"/>
  </w:style>
  <w:style w:type="table" w:default="1" w:styleId="16">
    <w:name w:val="Normal Table"/>
    <w:semiHidden/>
    <w:qFormat/>
    <w:uiPriority w:val="0"/>
    <w:tblPr>
      <w:tblCellMar>
        <w:top w:w="0" w:type="dxa"/>
        <w:left w:w="108" w:type="dxa"/>
        <w:bottom w:w="0" w:type="dxa"/>
        <w:right w:w="108" w:type="dxa"/>
      </w:tblCellMar>
    </w:tblPr>
  </w:style>
  <w:style w:type="paragraph" w:styleId="10">
    <w:name w:val="Body Text"/>
    <w:basedOn w:val="1"/>
    <w:qFormat/>
    <w:uiPriority w:val="1"/>
    <w:rPr>
      <w:rFonts w:ascii="PMingLiU" w:hAnsi="PMingLiU" w:eastAsia="PMingLiU" w:cs="PMingLiU"/>
      <w:sz w:val="21"/>
      <w:szCs w:val="21"/>
      <w:lang w:val="zh-CN" w:eastAsia="zh-CN" w:bidi="zh-CN"/>
    </w:rPr>
  </w:style>
  <w:style w:type="paragraph" w:styleId="11">
    <w:name w:val="toc 5"/>
    <w:basedOn w:val="1"/>
    <w:next w:val="1"/>
    <w:qFormat/>
    <w:uiPriority w:val="1"/>
    <w:pPr>
      <w:spacing w:before="18"/>
      <w:ind w:left="1332" w:hanging="373"/>
    </w:pPr>
    <w:rPr>
      <w:rFonts w:ascii="PMingLiU" w:hAnsi="PMingLiU" w:eastAsia="PMingLiU" w:cs="PMingLiU"/>
      <w:sz w:val="21"/>
      <w:szCs w:val="21"/>
      <w:lang w:val="zh-CN" w:eastAsia="zh-CN" w:bidi="zh-CN"/>
    </w:rPr>
  </w:style>
  <w:style w:type="paragraph" w:styleId="12">
    <w:name w:val="toc 3"/>
    <w:basedOn w:val="1"/>
    <w:next w:val="1"/>
    <w:qFormat/>
    <w:uiPriority w:val="1"/>
    <w:pPr>
      <w:spacing w:line="324" w:lineRule="exact"/>
      <w:ind w:left="540"/>
    </w:pPr>
    <w:rPr>
      <w:rFonts w:ascii="Microsoft JhengHei" w:hAnsi="Microsoft JhengHei" w:eastAsia="Microsoft JhengHei" w:cs="Microsoft JhengHei"/>
      <w:b/>
      <w:bCs/>
      <w:sz w:val="21"/>
      <w:szCs w:val="21"/>
      <w:lang w:val="zh-CN" w:eastAsia="zh-CN" w:bidi="zh-CN"/>
    </w:rPr>
  </w:style>
  <w:style w:type="paragraph" w:styleId="13">
    <w:name w:val="toc 1"/>
    <w:basedOn w:val="1"/>
    <w:next w:val="1"/>
    <w:qFormat/>
    <w:uiPriority w:val="1"/>
    <w:pPr>
      <w:spacing w:before="18"/>
      <w:ind w:left="1332" w:right="905" w:hanging="1333"/>
      <w:jc w:val="right"/>
    </w:pPr>
    <w:rPr>
      <w:rFonts w:ascii="PMingLiU" w:hAnsi="PMingLiU" w:eastAsia="PMingLiU" w:cs="PMingLiU"/>
      <w:sz w:val="21"/>
      <w:szCs w:val="21"/>
      <w:lang w:val="zh-CN" w:eastAsia="zh-CN" w:bidi="zh-CN"/>
    </w:rPr>
  </w:style>
  <w:style w:type="paragraph" w:styleId="14">
    <w:name w:val="toc 4"/>
    <w:basedOn w:val="1"/>
    <w:next w:val="1"/>
    <w:qFormat/>
    <w:uiPriority w:val="1"/>
    <w:pPr>
      <w:spacing w:before="210"/>
      <w:ind w:left="540"/>
    </w:pPr>
    <w:rPr>
      <w:rFonts w:ascii="微软雅黑" w:hAnsi="微软雅黑" w:eastAsia="微软雅黑" w:cs="微软雅黑"/>
      <w:sz w:val="21"/>
      <w:szCs w:val="21"/>
      <w:lang w:val="zh-CN" w:eastAsia="zh-CN" w:bidi="zh-CN"/>
    </w:rPr>
  </w:style>
  <w:style w:type="paragraph" w:styleId="15">
    <w:name w:val="toc 2"/>
    <w:basedOn w:val="1"/>
    <w:next w:val="1"/>
    <w:qFormat/>
    <w:uiPriority w:val="1"/>
    <w:pPr>
      <w:spacing w:before="18"/>
      <w:ind w:left="120"/>
    </w:pPr>
    <w:rPr>
      <w:rFonts w:ascii="PMingLiU" w:hAnsi="PMingLiU" w:eastAsia="PMingLiU" w:cs="PMingLiU"/>
      <w:sz w:val="21"/>
      <w:szCs w:val="21"/>
      <w:lang w:val="zh-CN" w:eastAsia="zh-CN" w:bidi="zh-CN"/>
    </w:rPr>
  </w:style>
  <w:style w:type="table" w:customStyle="1" w:styleId="18">
    <w:name w:val="Table Normal"/>
    <w:semiHidden/>
    <w:unhideWhenUsed/>
    <w:qFormat/>
    <w:uiPriority w:val="2"/>
    <w:tblPr>
      <w:tblCellMar>
        <w:top w:w="0" w:type="dxa"/>
        <w:left w:w="0" w:type="dxa"/>
        <w:bottom w:w="0" w:type="dxa"/>
        <w:right w:w="0" w:type="dxa"/>
      </w:tblCellMar>
    </w:tblPr>
  </w:style>
  <w:style w:type="paragraph" w:styleId="19">
    <w:name w:val="List Paragraph"/>
    <w:basedOn w:val="1"/>
    <w:qFormat/>
    <w:uiPriority w:val="1"/>
    <w:pPr>
      <w:spacing w:before="18"/>
      <w:ind w:left="1332" w:hanging="373"/>
    </w:pPr>
    <w:rPr>
      <w:rFonts w:ascii="PMingLiU" w:hAnsi="PMingLiU" w:eastAsia="PMingLiU" w:cs="PMingLiU"/>
      <w:lang w:val="zh-CN" w:eastAsia="zh-CN" w:bidi="zh-CN"/>
    </w:rPr>
  </w:style>
  <w:style w:type="paragraph" w:customStyle="1" w:styleId="20">
    <w:name w:val="Table Paragraph"/>
    <w:basedOn w:val="1"/>
    <w:qFormat/>
    <w:uiPriority w:val="1"/>
    <w:rPr>
      <w:rFonts w:ascii="PMingLiU" w:hAnsi="PMingLiU" w:eastAsia="PMingLiU" w:cs="PMingLiU"/>
      <w:lang w:val="zh-CN" w:eastAsia="zh-CN" w:bidi="zh-CN"/>
    </w:rPr>
  </w:style>
</w:styles>
</file>

<file path=word/_rels/document.xml.rels><?xml version="1.0" encoding="UTF-8" standalone="yes"?>
<Relationships xmlns="http://schemas.openxmlformats.org/package/2006/relationships"><Relationship Id="rId99" Type="http://schemas.openxmlformats.org/officeDocument/2006/relationships/image" Target="media/image96.jpeg"/><Relationship Id="rId98" Type="http://schemas.openxmlformats.org/officeDocument/2006/relationships/image" Target="media/image95.jpeg"/><Relationship Id="rId97" Type="http://schemas.openxmlformats.org/officeDocument/2006/relationships/image" Target="media/image94.jpeg"/><Relationship Id="rId96" Type="http://schemas.openxmlformats.org/officeDocument/2006/relationships/image" Target="media/image93.jpeg"/><Relationship Id="rId95" Type="http://schemas.openxmlformats.org/officeDocument/2006/relationships/image" Target="media/image92.jpeg"/><Relationship Id="rId94" Type="http://schemas.openxmlformats.org/officeDocument/2006/relationships/image" Target="media/image91.jpeg"/><Relationship Id="rId93" Type="http://schemas.openxmlformats.org/officeDocument/2006/relationships/image" Target="media/image90.jpeg"/><Relationship Id="rId92" Type="http://schemas.openxmlformats.org/officeDocument/2006/relationships/image" Target="media/image89.jpeg"/><Relationship Id="rId91" Type="http://schemas.openxmlformats.org/officeDocument/2006/relationships/image" Target="media/image88.jpeg"/><Relationship Id="rId90" Type="http://schemas.openxmlformats.org/officeDocument/2006/relationships/image" Target="media/image87.jpeg"/><Relationship Id="rId9" Type="http://schemas.openxmlformats.org/officeDocument/2006/relationships/image" Target="media/image6.jpeg"/><Relationship Id="rId89" Type="http://schemas.openxmlformats.org/officeDocument/2006/relationships/image" Target="media/image86.jpeg"/><Relationship Id="rId88" Type="http://schemas.openxmlformats.org/officeDocument/2006/relationships/image" Target="media/image85.jpeg"/><Relationship Id="rId87" Type="http://schemas.openxmlformats.org/officeDocument/2006/relationships/image" Target="media/image84.jpeg"/><Relationship Id="rId86" Type="http://schemas.openxmlformats.org/officeDocument/2006/relationships/image" Target="media/image83.jpeg"/><Relationship Id="rId85" Type="http://schemas.openxmlformats.org/officeDocument/2006/relationships/image" Target="media/image82.jpeg"/><Relationship Id="rId84" Type="http://schemas.openxmlformats.org/officeDocument/2006/relationships/image" Target="media/image81.jpeg"/><Relationship Id="rId83" Type="http://schemas.openxmlformats.org/officeDocument/2006/relationships/image" Target="media/image80.jpeg"/><Relationship Id="rId82" Type="http://schemas.openxmlformats.org/officeDocument/2006/relationships/image" Target="media/image79.jpeg"/><Relationship Id="rId81" Type="http://schemas.openxmlformats.org/officeDocument/2006/relationships/image" Target="media/image78.jpeg"/><Relationship Id="rId80" Type="http://schemas.openxmlformats.org/officeDocument/2006/relationships/image" Target="media/image77.jpeg"/><Relationship Id="rId8" Type="http://schemas.openxmlformats.org/officeDocument/2006/relationships/image" Target="media/image5.jpeg"/><Relationship Id="rId79" Type="http://schemas.openxmlformats.org/officeDocument/2006/relationships/image" Target="media/image76.jpeg"/><Relationship Id="rId78" Type="http://schemas.openxmlformats.org/officeDocument/2006/relationships/image" Target="media/image75.jpeg"/><Relationship Id="rId77" Type="http://schemas.openxmlformats.org/officeDocument/2006/relationships/image" Target="media/image74.jpeg"/><Relationship Id="rId76" Type="http://schemas.openxmlformats.org/officeDocument/2006/relationships/image" Target="media/image73.jpeg"/><Relationship Id="rId75" Type="http://schemas.openxmlformats.org/officeDocument/2006/relationships/image" Target="media/image72.jpeg"/><Relationship Id="rId74" Type="http://schemas.openxmlformats.org/officeDocument/2006/relationships/image" Target="media/image71.jpeg"/><Relationship Id="rId73" Type="http://schemas.openxmlformats.org/officeDocument/2006/relationships/image" Target="media/image70.jpeg"/><Relationship Id="rId72" Type="http://schemas.openxmlformats.org/officeDocument/2006/relationships/image" Target="media/image69.jpeg"/><Relationship Id="rId71" Type="http://schemas.openxmlformats.org/officeDocument/2006/relationships/image" Target="media/image68.jpeg"/><Relationship Id="rId70" Type="http://schemas.openxmlformats.org/officeDocument/2006/relationships/image" Target="media/image67.jpeg"/><Relationship Id="rId7" Type="http://schemas.openxmlformats.org/officeDocument/2006/relationships/image" Target="media/image4.jpeg"/><Relationship Id="rId69" Type="http://schemas.openxmlformats.org/officeDocument/2006/relationships/image" Target="media/image66.jpeg"/><Relationship Id="rId68" Type="http://schemas.openxmlformats.org/officeDocument/2006/relationships/image" Target="media/image65.jpeg"/><Relationship Id="rId67" Type="http://schemas.openxmlformats.org/officeDocument/2006/relationships/image" Target="media/image64.jpeg"/><Relationship Id="rId66" Type="http://schemas.openxmlformats.org/officeDocument/2006/relationships/image" Target="media/image63.jpeg"/><Relationship Id="rId65" Type="http://schemas.openxmlformats.org/officeDocument/2006/relationships/image" Target="media/image62.jpeg"/><Relationship Id="rId64" Type="http://schemas.openxmlformats.org/officeDocument/2006/relationships/image" Target="media/image61.jpeg"/><Relationship Id="rId63" Type="http://schemas.openxmlformats.org/officeDocument/2006/relationships/image" Target="media/image60.jpeg"/><Relationship Id="rId62" Type="http://schemas.openxmlformats.org/officeDocument/2006/relationships/image" Target="media/image59.jpeg"/><Relationship Id="rId61" Type="http://schemas.openxmlformats.org/officeDocument/2006/relationships/image" Target="media/image58.jpeg"/><Relationship Id="rId60" Type="http://schemas.openxmlformats.org/officeDocument/2006/relationships/image" Target="media/image57.png"/><Relationship Id="rId6" Type="http://schemas.openxmlformats.org/officeDocument/2006/relationships/image" Target="media/image3.png"/><Relationship Id="rId59" Type="http://schemas.openxmlformats.org/officeDocument/2006/relationships/image" Target="media/image56.jpeg"/><Relationship Id="rId58" Type="http://schemas.openxmlformats.org/officeDocument/2006/relationships/image" Target="media/image55.jpeg"/><Relationship Id="rId57" Type="http://schemas.openxmlformats.org/officeDocument/2006/relationships/image" Target="media/image54.jpeg"/><Relationship Id="rId56" Type="http://schemas.openxmlformats.org/officeDocument/2006/relationships/image" Target="media/image53.jpeg"/><Relationship Id="rId55" Type="http://schemas.openxmlformats.org/officeDocument/2006/relationships/image" Target="media/image52.jpeg"/><Relationship Id="rId54" Type="http://schemas.openxmlformats.org/officeDocument/2006/relationships/image" Target="media/image51.jpeg"/><Relationship Id="rId53" Type="http://schemas.openxmlformats.org/officeDocument/2006/relationships/image" Target="media/image50.jpeg"/><Relationship Id="rId52" Type="http://schemas.openxmlformats.org/officeDocument/2006/relationships/image" Target="media/image49.jpeg"/><Relationship Id="rId51" Type="http://schemas.openxmlformats.org/officeDocument/2006/relationships/image" Target="media/image48.jpeg"/><Relationship Id="rId50" Type="http://schemas.openxmlformats.org/officeDocument/2006/relationships/image" Target="media/image47.jpeg"/><Relationship Id="rId5" Type="http://schemas.openxmlformats.org/officeDocument/2006/relationships/image" Target="media/image2.png"/><Relationship Id="rId49" Type="http://schemas.openxmlformats.org/officeDocument/2006/relationships/image" Target="media/image46.jpeg"/><Relationship Id="rId48" Type="http://schemas.openxmlformats.org/officeDocument/2006/relationships/image" Target="media/image45.jpeg"/><Relationship Id="rId47" Type="http://schemas.openxmlformats.org/officeDocument/2006/relationships/image" Target="media/image44.jpeg"/><Relationship Id="rId46" Type="http://schemas.openxmlformats.org/officeDocument/2006/relationships/image" Target="media/image43.jpeg"/><Relationship Id="rId45" Type="http://schemas.openxmlformats.org/officeDocument/2006/relationships/image" Target="media/image42.jpeg"/><Relationship Id="rId44" Type="http://schemas.openxmlformats.org/officeDocument/2006/relationships/image" Target="media/image41.jpeg"/><Relationship Id="rId43" Type="http://schemas.openxmlformats.org/officeDocument/2006/relationships/image" Target="media/image40.jpeg"/><Relationship Id="rId42" Type="http://schemas.openxmlformats.org/officeDocument/2006/relationships/image" Target="media/image39.jpeg"/><Relationship Id="rId41" Type="http://schemas.openxmlformats.org/officeDocument/2006/relationships/image" Target="media/image38.jpeg"/><Relationship Id="rId40" Type="http://schemas.openxmlformats.org/officeDocument/2006/relationships/image" Target="media/image37.jpeg"/><Relationship Id="rId4" Type="http://schemas.openxmlformats.org/officeDocument/2006/relationships/image" Target="media/image1.png"/><Relationship Id="rId39" Type="http://schemas.openxmlformats.org/officeDocument/2006/relationships/image" Target="media/image36.jpeg"/><Relationship Id="rId38" Type="http://schemas.openxmlformats.org/officeDocument/2006/relationships/image" Target="media/image35.jpeg"/><Relationship Id="rId37" Type="http://schemas.openxmlformats.org/officeDocument/2006/relationships/image" Target="media/image34.jpeg"/><Relationship Id="rId36" Type="http://schemas.openxmlformats.org/officeDocument/2006/relationships/image" Target="media/image33.jpeg"/><Relationship Id="rId35" Type="http://schemas.openxmlformats.org/officeDocument/2006/relationships/image" Target="media/image32.jpeg"/><Relationship Id="rId34" Type="http://schemas.openxmlformats.org/officeDocument/2006/relationships/image" Target="media/image31.jpeg"/><Relationship Id="rId33" Type="http://schemas.openxmlformats.org/officeDocument/2006/relationships/image" Target="media/image30.jpeg"/><Relationship Id="rId32" Type="http://schemas.openxmlformats.org/officeDocument/2006/relationships/image" Target="media/image29.jpeg"/><Relationship Id="rId31" Type="http://schemas.openxmlformats.org/officeDocument/2006/relationships/image" Target="media/image28.jpeg"/><Relationship Id="rId30" Type="http://schemas.openxmlformats.org/officeDocument/2006/relationships/image" Target="media/image27.jpeg"/><Relationship Id="rId3" Type="http://schemas.openxmlformats.org/officeDocument/2006/relationships/theme" Target="theme/theme1.xml"/><Relationship Id="rId29" Type="http://schemas.openxmlformats.org/officeDocument/2006/relationships/image" Target="media/image26.jpeg"/><Relationship Id="rId28" Type="http://schemas.openxmlformats.org/officeDocument/2006/relationships/image" Target="media/image25.jpeg"/><Relationship Id="rId27" Type="http://schemas.openxmlformats.org/officeDocument/2006/relationships/image" Target="media/image24.jpeg"/><Relationship Id="rId26" Type="http://schemas.openxmlformats.org/officeDocument/2006/relationships/image" Target="media/image23.jpeg"/><Relationship Id="rId25" Type="http://schemas.openxmlformats.org/officeDocument/2006/relationships/image" Target="media/image22.jpeg"/><Relationship Id="rId24" Type="http://schemas.openxmlformats.org/officeDocument/2006/relationships/image" Target="media/image21.jpeg"/><Relationship Id="rId23" Type="http://schemas.openxmlformats.org/officeDocument/2006/relationships/image" Target="media/image20.jpeg"/><Relationship Id="rId220" Type="http://schemas.openxmlformats.org/officeDocument/2006/relationships/fontTable" Target="fontTable.xml"/><Relationship Id="rId22" Type="http://schemas.openxmlformats.org/officeDocument/2006/relationships/image" Target="media/image19.jpeg"/><Relationship Id="rId219" Type="http://schemas.openxmlformats.org/officeDocument/2006/relationships/numbering" Target="numbering.xml"/><Relationship Id="rId218" Type="http://schemas.openxmlformats.org/officeDocument/2006/relationships/customXml" Target="../customXml/item1.xml"/><Relationship Id="rId217" Type="http://schemas.openxmlformats.org/officeDocument/2006/relationships/image" Target="media/image214.jpeg"/><Relationship Id="rId216" Type="http://schemas.openxmlformats.org/officeDocument/2006/relationships/image" Target="media/image213.jpeg"/><Relationship Id="rId215" Type="http://schemas.openxmlformats.org/officeDocument/2006/relationships/image" Target="media/image212.jpeg"/><Relationship Id="rId214" Type="http://schemas.openxmlformats.org/officeDocument/2006/relationships/image" Target="media/image211.jpeg"/><Relationship Id="rId213" Type="http://schemas.openxmlformats.org/officeDocument/2006/relationships/image" Target="media/image210.png"/><Relationship Id="rId212" Type="http://schemas.openxmlformats.org/officeDocument/2006/relationships/image" Target="media/image209.jpeg"/><Relationship Id="rId211" Type="http://schemas.openxmlformats.org/officeDocument/2006/relationships/image" Target="media/image208.jpeg"/><Relationship Id="rId210" Type="http://schemas.openxmlformats.org/officeDocument/2006/relationships/image" Target="media/image207.jpeg"/><Relationship Id="rId21" Type="http://schemas.openxmlformats.org/officeDocument/2006/relationships/image" Target="media/image18.jpeg"/><Relationship Id="rId209" Type="http://schemas.openxmlformats.org/officeDocument/2006/relationships/image" Target="media/image206.jpeg"/><Relationship Id="rId208" Type="http://schemas.openxmlformats.org/officeDocument/2006/relationships/image" Target="media/image205.jpeg"/><Relationship Id="rId207" Type="http://schemas.openxmlformats.org/officeDocument/2006/relationships/image" Target="media/image204.jpeg"/><Relationship Id="rId206" Type="http://schemas.openxmlformats.org/officeDocument/2006/relationships/image" Target="media/image203.jpeg"/><Relationship Id="rId205" Type="http://schemas.openxmlformats.org/officeDocument/2006/relationships/image" Target="media/image202.jpeg"/><Relationship Id="rId204" Type="http://schemas.openxmlformats.org/officeDocument/2006/relationships/image" Target="media/image201.jpeg"/><Relationship Id="rId203" Type="http://schemas.openxmlformats.org/officeDocument/2006/relationships/image" Target="media/image200.jpeg"/><Relationship Id="rId202" Type="http://schemas.openxmlformats.org/officeDocument/2006/relationships/image" Target="media/image199.jpeg"/><Relationship Id="rId201" Type="http://schemas.openxmlformats.org/officeDocument/2006/relationships/image" Target="media/image198.jpeg"/><Relationship Id="rId200" Type="http://schemas.openxmlformats.org/officeDocument/2006/relationships/image" Target="media/image197.jpeg"/><Relationship Id="rId20" Type="http://schemas.openxmlformats.org/officeDocument/2006/relationships/image" Target="media/image17.jpeg"/><Relationship Id="rId2" Type="http://schemas.openxmlformats.org/officeDocument/2006/relationships/settings" Target="settings.xml"/><Relationship Id="rId199" Type="http://schemas.openxmlformats.org/officeDocument/2006/relationships/image" Target="media/image196.jpeg"/><Relationship Id="rId198" Type="http://schemas.openxmlformats.org/officeDocument/2006/relationships/image" Target="media/image195.jpeg"/><Relationship Id="rId197" Type="http://schemas.openxmlformats.org/officeDocument/2006/relationships/image" Target="media/image194.jpeg"/><Relationship Id="rId196" Type="http://schemas.openxmlformats.org/officeDocument/2006/relationships/image" Target="media/image193.jpeg"/><Relationship Id="rId195" Type="http://schemas.openxmlformats.org/officeDocument/2006/relationships/image" Target="media/image192.jpeg"/><Relationship Id="rId194" Type="http://schemas.openxmlformats.org/officeDocument/2006/relationships/image" Target="media/image191.jpeg"/><Relationship Id="rId193" Type="http://schemas.openxmlformats.org/officeDocument/2006/relationships/image" Target="media/image190.jpeg"/><Relationship Id="rId192" Type="http://schemas.openxmlformats.org/officeDocument/2006/relationships/image" Target="media/image189.jpeg"/><Relationship Id="rId191" Type="http://schemas.openxmlformats.org/officeDocument/2006/relationships/image" Target="media/image188.jpeg"/><Relationship Id="rId190" Type="http://schemas.openxmlformats.org/officeDocument/2006/relationships/image" Target="media/image187.jpeg"/><Relationship Id="rId19" Type="http://schemas.openxmlformats.org/officeDocument/2006/relationships/image" Target="media/image16.png"/><Relationship Id="rId189" Type="http://schemas.openxmlformats.org/officeDocument/2006/relationships/image" Target="media/image186.jpeg"/><Relationship Id="rId188" Type="http://schemas.openxmlformats.org/officeDocument/2006/relationships/image" Target="media/image185.jpeg"/><Relationship Id="rId187" Type="http://schemas.openxmlformats.org/officeDocument/2006/relationships/image" Target="media/image184.png"/><Relationship Id="rId186" Type="http://schemas.openxmlformats.org/officeDocument/2006/relationships/image" Target="media/image183.jpeg"/><Relationship Id="rId185" Type="http://schemas.openxmlformats.org/officeDocument/2006/relationships/image" Target="media/image182.jpeg"/><Relationship Id="rId184" Type="http://schemas.openxmlformats.org/officeDocument/2006/relationships/image" Target="media/image181.jpeg"/><Relationship Id="rId183" Type="http://schemas.openxmlformats.org/officeDocument/2006/relationships/image" Target="media/image180.jpeg"/><Relationship Id="rId182" Type="http://schemas.openxmlformats.org/officeDocument/2006/relationships/image" Target="media/image179.jpeg"/><Relationship Id="rId181" Type="http://schemas.openxmlformats.org/officeDocument/2006/relationships/image" Target="media/image178.png"/><Relationship Id="rId180" Type="http://schemas.openxmlformats.org/officeDocument/2006/relationships/image" Target="media/image177.png"/><Relationship Id="rId18" Type="http://schemas.openxmlformats.org/officeDocument/2006/relationships/image" Target="media/image15.png"/><Relationship Id="rId179" Type="http://schemas.openxmlformats.org/officeDocument/2006/relationships/image" Target="media/image176.png"/><Relationship Id="rId178" Type="http://schemas.openxmlformats.org/officeDocument/2006/relationships/image" Target="media/image175.png"/><Relationship Id="rId177" Type="http://schemas.openxmlformats.org/officeDocument/2006/relationships/image" Target="media/image174.png"/><Relationship Id="rId176" Type="http://schemas.openxmlformats.org/officeDocument/2006/relationships/image" Target="media/image173.jpeg"/><Relationship Id="rId175" Type="http://schemas.openxmlformats.org/officeDocument/2006/relationships/image" Target="media/image172.jpeg"/><Relationship Id="rId174" Type="http://schemas.openxmlformats.org/officeDocument/2006/relationships/image" Target="media/image171.jpeg"/><Relationship Id="rId173" Type="http://schemas.openxmlformats.org/officeDocument/2006/relationships/image" Target="media/image170.jpeg"/><Relationship Id="rId172" Type="http://schemas.openxmlformats.org/officeDocument/2006/relationships/image" Target="media/image169.jpeg"/><Relationship Id="rId171" Type="http://schemas.openxmlformats.org/officeDocument/2006/relationships/image" Target="media/image168.jpeg"/><Relationship Id="rId170" Type="http://schemas.openxmlformats.org/officeDocument/2006/relationships/image" Target="media/image167.jpeg"/><Relationship Id="rId17" Type="http://schemas.openxmlformats.org/officeDocument/2006/relationships/image" Target="media/image14.png"/><Relationship Id="rId169" Type="http://schemas.openxmlformats.org/officeDocument/2006/relationships/image" Target="media/image166.jpeg"/><Relationship Id="rId168" Type="http://schemas.openxmlformats.org/officeDocument/2006/relationships/image" Target="media/image165.jpeg"/><Relationship Id="rId167" Type="http://schemas.openxmlformats.org/officeDocument/2006/relationships/image" Target="media/image164.jpeg"/><Relationship Id="rId166" Type="http://schemas.openxmlformats.org/officeDocument/2006/relationships/image" Target="media/image163.jpeg"/><Relationship Id="rId165" Type="http://schemas.openxmlformats.org/officeDocument/2006/relationships/image" Target="media/image162.png"/><Relationship Id="rId164" Type="http://schemas.openxmlformats.org/officeDocument/2006/relationships/image" Target="media/image161.png"/><Relationship Id="rId163" Type="http://schemas.openxmlformats.org/officeDocument/2006/relationships/image" Target="media/image160.jpeg"/><Relationship Id="rId162" Type="http://schemas.openxmlformats.org/officeDocument/2006/relationships/image" Target="media/image159.png"/><Relationship Id="rId161" Type="http://schemas.openxmlformats.org/officeDocument/2006/relationships/image" Target="media/image158.png"/><Relationship Id="rId160" Type="http://schemas.openxmlformats.org/officeDocument/2006/relationships/image" Target="media/image157.jpeg"/><Relationship Id="rId16" Type="http://schemas.openxmlformats.org/officeDocument/2006/relationships/image" Target="media/image13.jpeg"/><Relationship Id="rId159" Type="http://schemas.openxmlformats.org/officeDocument/2006/relationships/image" Target="media/image156.jpeg"/><Relationship Id="rId158" Type="http://schemas.openxmlformats.org/officeDocument/2006/relationships/image" Target="media/image155.jpeg"/><Relationship Id="rId157" Type="http://schemas.openxmlformats.org/officeDocument/2006/relationships/image" Target="media/image154.jpeg"/><Relationship Id="rId156" Type="http://schemas.openxmlformats.org/officeDocument/2006/relationships/image" Target="media/image153.jpeg"/><Relationship Id="rId155" Type="http://schemas.openxmlformats.org/officeDocument/2006/relationships/image" Target="media/image152.jpeg"/><Relationship Id="rId154" Type="http://schemas.openxmlformats.org/officeDocument/2006/relationships/image" Target="media/image151.jpeg"/><Relationship Id="rId153" Type="http://schemas.openxmlformats.org/officeDocument/2006/relationships/image" Target="media/image150.jpeg"/><Relationship Id="rId152" Type="http://schemas.openxmlformats.org/officeDocument/2006/relationships/image" Target="media/image149.jpeg"/><Relationship Id="rId151" Type="http://schemas.openxmlformats.org/officeDocument/2006/relationships/image" Target="media/image148.jpeg"/><Relationship Id="rId150" Type="http://schemas.openxmlformats.org/officeDocument/2006/relationships/image" Target="media/image147.jpeg"/><Relationship Id="rId15" Type="http://schemas.openxmlformats.org/officeDocument/2006/relationships/image" Target="media/image12.png"/><Relationship Id="rId149" Type="http://schemas.openxmlformats.org/officeDocument/2006/relationships/image" Target="media/image146.jpeg"/><Relationship Id="rId148" Type="http://schemas.openxmlformats.org/officeDocument/2006/relationships/image" Target="media/image145.jpeg"/><Relationship Id="rId147" Type="http://schemas.openxmlformats.org/officeDocument/2006/relationships/image" Target="media/image144.jpeg"/><Relationship Id="rId146" Type="http://schemas.openxmlformats.org/officeDocument/2006/relationships/image" Target="media/image143.jpeg"/><Relationship Id="rId145" Type="http://schemas.openxmlformats.org/officeDocument/2006/relationships/image" Target="media/image142.jpeg"/><Relationship Id="rId144" Type="http://schemas.openxmlformats.org/officeDocument/2006/relationships/image" Target="media/image141.jpeg"/><Relationship Id="rId143" Type="http://schemas.openxmlformats.org/officeDocument/2006/relationships/image" Target="media/image140.jpeg"/><Relationship Id="rId142" Type="http://schemas.openxmlformats.org/officeDocument/2006/relationships/image" Target="media/image139.jpeg"/><Relationship Id="rId141" Type="http://schemas.openxmlformats.org/officeDocument/2006/relationships/image" Target="media/image138.jpeg"/><Relationship Id="rId140" Type="http://schemas.openxmlformats.org/officeDocument/2006/relationships/image" Target="media/image137.jpeg"/><Relationship Id="rId14" Type="http://schemas.openxmlformats.org/officeDocument/2006/relationships/image" Target="media/image11.png"/><Relationship Id="rId139" Type="http://schemas.openxmlformats.org/officeDocument/2006/relationships/image" Target="media/image136.jpeg"/><Relationship Id="rId138" Type="http://schemas.openxmlformats.org/officeDocument/2006/relationships/image" Target="media/image135.jpeg"/><Relationship Id="rId137" Type="http://schemas.openxmlformats.org/officeDocument/2006/relationships/image" Target="media/image134.jpeg"/><Relationship Id="rId136" Type="http://schemas.openxmlformats.org/officeDocument/2006/relationships/image" Target="media/image133.jpeg"/><Relationship Id="rId135" Type="http://schemas.openxmlformats.org/officeDocument/2006/relationships/image" Target="media/image132.jpeg"/><Relationship Id="rId134" Type="http://schemas.openxmlformats.org/officeDocument/2006/relationships/image" Target="media/image131.jpeg"/><Relationship Id="rId133" Type="http://schemas.openxmlformats.org/officeDocument/2006/relationships/image" Target="media/image130.jpeg"/><Relationship Id="rId132" Type="http://schemas.openxmlformats.org/officeDocument/2006/relationships/image" Target="media/image129.jpeg"/><Relationship Id="rId131" Type="http://schemas.openxmlformats.org/officeDocument/2006/relationships/image" Target="media/image128.jpeg"/><Relationship Id="rId130" Type="http://schemas.openxmlformats.org/officeDocument/2006/relationships/image" Target="media/image127.jpeg"/><Relationship Id="rId13" Type="http://schemas.openxmlformats.org/officeDocument/2006/relationships/image" Target="media/image10.jpeg"/><Relationship Id="rId129" Type="http://schemas.openxmlformats.org/officeDocument/2006/relationships/image" Target="media/image126.jpeg"/><Relationship Id="rId128" Type="http://schemas.openxmlformats.org/officeDocument/2006/relationships/image" Target="media/image125.jpeg"/><Relationship Id="rId127" Type="http://schemas.openxmlformats.org/officeDocument/2006/relationships/image" Target="media/image124.jpeg"/><Relationship Id="rId126" Type="http://schemas.openxmlformats.org/officeDocument/2006/relationships/image" Target="media/image123.jpeg"/><Relationship Id="rId125" Type="http://schemas.openxmlformats.org/officeDocument/2006/relationships/image" Target="media/image122.jpeg"/><Relationship Id="rId124" Type="http://schemas.openxmlformats.org/officeDocument/2006/relationships/image" Target="media/image121.jpeg"/><Relationship Id="rId123" Type="http://schemas.openxmlformats.org/officeDocument/2006/relationships/image" Target="media/image120.jpeg"/><Relationship Id="rId122" Type="http://schemas.openxmlformats.org/officeDocument/2006/relationships/image" Target="media/image119.jpeg"/><Relationship Id="rId121" Type="http://schemas.openxmlformats.org/officeDocument/2006/relationships/image" Target="media/image118.jpeg"/><Relationship Id="rId120" Type="http://schemas.openxmlformats.org/officeDocument/2006/relationships/image" Target="media/image117.png"/><Relationship Id="rId12" Type="http://schemas.openxmlformats.org/officeDocument/2006/relationships/image" Target="media/image9.jpeg"/><Relationship Id="rId119" Type="http://schemas.openxmlformats.org/officeDocument/2006/relationships/image" Target="media/image116.jpeg"/><Relationship Id="rId118" Type="http://schemas.openxmlformats.org/officeDocument/2006/relationships/image" Target="media/image115.jpeg"/><Relationship Id="rId117" Type="http://schemas.openxmlformats.org/officeDocument/2006/relationships/image" Target="media/image114.jpeg"/><Relationship Id="rId116" Type="http://schemas.openxmlformats.org/officeDocument/2006/relationships/image" Target="media/image113.jpeg"/><Relationship Id="rId115" Type="http://schemas.openxmlformats.org/officeDocument/2006/relationships/image" Target="media/image112.png"/><Relationship Id="rId114" Type="http://schemas.openxmlformats.org/officeDocument/2006/relationships/image" Target="media/image111.jpeg"/><Relationship Id="rId113" Type="http://schemas.openxmlformats.org/officeDocument/2006/relationships/image" Target="media/image110.jpeg"/><Relationship Id="rId112" Type="http://schemas.openxmlformats.org/officeDocument/2006/relationships/image" Target="media/image109.jpeg"/><Relationship Id="rId111" Type="http://schemas.openxmlformats.org/officeDocument/2006/relationships/image" Target="media/image108.png"/><Relationship Id="rId110" Type="http://schemas.openxmlformats.org/officeDocument/2006/relationships/image" Target="media/image107.jpeg"/><Relationship Id="rId11" Type="http://schemas.openxmlformats.org/officeDocument/2006/relationships/image" Target="media/image8.jpeg"/><Relationship Id="rId109" Type="http://schemas.openxmlformats.org/officeDocument/2006/relationships/image" Target="media/image106.png"/><Relationship Id="rId108" Type="http://schemas.openxmlformats.org/officeDocument/2006/relationships/image" Target="media/image105.jpeg"/><Relationship Id="rId107" Type="http://schemas.openxmlformats.org/officeDocument/2006/relationships/image" Target="media/image104.jpeg"/><Relationship Id="rId106" Type="http://schemas.openxmlformats.org/officeDocument/2006/relationships/image" Target="media/image103.jpeg"/><Relationship Id="rId105" Type="http://schemas.openxmlformats.org/officeDocument/2006/relationships/image" Target="media/image102.png"/><Relationship Id="rId104" Type="http://schemas.openxmlformats.org/officeDocument/2006/relationships/image" Target="media/image101.jpeg"/><Relationship Id="rId103" Type="http://schemas.openxmlformats.org/officeDocument/2006/relationships/image" Target="media/image100.jpeg"/><Relationship Id="rId102" Type="http://schemas.openxmlformats.org/officeDocument/2006/relationships/image" Target="media/image99.png"/><Relationship Id="rId101" Type="http://schemas.openxmlformats.org/officeDocument/2006/relationships/image" Target="media/image98.jpeg"/><Relationship Id="rId100" Type="http://schemas.openxmlformats.org/officeDocument/2006/relationships/image" Target="media/image97.jpeg"/><Relationship Id="rId10" Type="http://schemas.openxmlformats.org/officeDocument/2006/relationships/image" Target="media/image7.jpeg"/><Relationship Id="rId1"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customShpInfo spid="_x0000_s1028"/>
    <customShpInfo spid="_x0000_s1029"/>
    <customShpInfo spid="_x0000_s1027"/>
    <customShpInfo spid="_x0000_s1031"/>
    <customShpInfo spid="_x0000_s1032"/>
    <customShpInfo spid="_x0000_s1030"/>
    <customShpInfo spid="_x0000_s1034"/>
    <customShpInfo spid="_x0000_s1035"/>
    <customShpInfo spid="_x0000_s1033"/>
    <customShpInfo spid="_x0000_s1037"/>
    <customShpInfo spid="_x0000_s1038"/>
    <customShpInfo spid="_x0000_s1036"/>
    <customShpInfo spid="_x0000_s1040"/>
    <customShpInfo spid="_x0000_s1041"/>
    <customShpInfo spid="_x0000_s1039"/>
    <customShpInfo spid="_x0000_s1043"/>
    <customShpInfo spid="_x0000_s1044"/>
    <customShpInfo spid="_x0000_s1042"/>
    <customShpInfo spid="_x0000_s1046"/>
    <customShpInfo spid="_x0000_s1047"/>
    <customShpInfo spid="_x0000_s1045"/>
    <customShpInfo spid="_x0000_s1049"/>
    <customShpInfo spid="_x0000_s1050"/>
    <customShpInfo spid="_x0000_s1048"/>
    <customShpInfo spid="_x0000_s1052"/>
    <customShpInfo spid="_x0000_s1053"/>
    <customShpInfo spid="_x0000_s1051"/>
    <customShpInfo spid="_x0000_s1055"/>
    <customShpInfo spid="_x0000_s1056"/>
    <customShpInfo spid="_x0000_s1054"/>
    <customShpInfo spid="_x0000_s1058"/>
    <customShpInfo spid="_x0000_s1059"/>
    <customShpInfo spid="_x0000_s1057"/>
    <customShpInfo spid="_x0000_s1061"/>
    <customShpInfo spid="_x0000_s1062"/>
    <customShpInfo spid="_x0000_s1060"/>
    <customShpInfo spid="_x0000_s1064"/>
    <customShpInfo spid="_x0000_s1065"/>
    <customShpInfo spid="_x0000_s1063"/>
    <customShpInfo spid="_x0000_s1067"/>
    <customShpInfo spid="_x0000_s1068"/>
    <customShpInfo spid="_x0000_s1066"/>
    <customShpInfo spid="_x0000_s1069"/>
    <customShpInfo spid="_x0000_s1070"/>
    <customShpInfo spid="_x0000_s1071"/>
    <customShpInfo spid="_x0000_s1072"/>
    <customShpInfo spid="_x0000_s1073"/>
    <customShpInfo spid="_x0000_s1074"/>
    <customShpInfo spid="_x0000_s1075"/>
    <customShpInfo spid="_x0000_s1076"/>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TotalTime>10</TotalTime>
  <ScaleCrop>false</ScaleCrop>
  <LinksUpToDate>false</LinksUpToDate>
  <Application>WPS Office_11.1.0.9999_F1E327BC-269C-435d-A152-05C5408002CA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2020-06-08T07:48:00Z</dcterms:created>
  <dc:creator>user</dc:creator>
  <cp:lastModifiedBy>技术小助手-庄颜</cp:lastModifiedBy>
  <dcterms:modified xsi:type="dcterms:W3CDTF">2020-09-28T03:47:18Z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2019-11-29T00:00:00Z</vt:filetime>
  </property>
  <property fmtid="{D5CDD505-2E9C-101B-9397-08002B2CF9AE}" pid="3" name="Creator">
    <vt:lpwstr>Microsoft® Word 2016</vt:lpwstr>
  </property>
  <property fmtid="{D5CDD505-2E9C-101B-9397-08002B2CF9AE}" pid="4" name="LastSaved">
    <vt:filetime>2020-06-08T00:00:00Z</vt:filetime>
  </property>
  <property fmtid="{D5CDD505-2E9C-101B-9397-08002B2CF9AE}" pid="5" name="KSOProductBuildVer">
    <vt:lpwstr>2052-11.1.0.9999</vt:lpwstr>
  </property>
</Properties>
</file>